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B3E" w:rsidRDefault="00A77B3E">
      <w:pPr>
        <w:widowControl/>
        <w:spacing w:after="0" w:line="240" w:lineRule="auto"/>
        <w:jc w:val="center"/>
        <w:rPr>
          <w:rFonts w:ascii="Arial" w:hAnsi="Arial" w:cs="Arial"/>
          <w:lang w:bidi="ar-SA"/>
        </w:rPr>
      </w:pPr>
    </w:p>
    <w:p w:rsidR="00A77B3E" w:rsidRPr="009271D4" w:rsidRDefault="00DF21A4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FF"/>
          <w:sz w:val="38"/>
          <w:szCs w:val="38"/>
          <w:lang w:bidi="ar-SA"/>
        </w:rPr>
      </w:pPr>
      <w:r w:rsidRPr="009271D4">
        <w:rPr>
          <w:rFonts w:ascii="Arial" w:hAnsi="Arial" w:cs="Arial"/>
          <w:b/>
          <w:bCs/>
          <w:i/>
          <w:iCs/>
          <w:color w:val="0000FF"/>
          <w:sz w:val="38"/>
          <w:szCs w:val="38"/>
          <w:lang w:bidi="ar-SA"/>
        </w:rPr>
        <w:t xml:space="preserve">ANNUAL MEETING OF INDIAN SOCIETY OF NEPHROLOGY </w:t>
      </w:r>
      <w:r w:rsidRPr="009271D4">
        <w:rPr>
          <w:rFonts w:ascii="Arial" w:hAnsi="Arial" w:cs="Arial"/>
          <w:b/>
          <w:bCs/>
          <w:i/>
          <w:iCs/>
          <w:color w:val="0000FF"/>
          <w:sz w:val="38"/>
          <w:szCs w:val="38"/>
          <w:lang w:bidi="ar-SA"/>
        </w:rPr>
        <w:br/>
        <w:t>SOUTHERN CHAPTER CONFERENCE</w:t>
      </w:r>
    </w:p>
    <w:p w:rsidR="00A77B3E" w:rsidRPr="009271D4" w:rsidRDefault="00DF21A4">
      <w:pPr>
        <w:widowControl/>
        <w:spacing w:after="0" w:line="240" w:lineRule="auto"/>
        <w:jc w:val="center"/>
        <w:rPr>
          <w:rFonts w:ascii="Arial" w:hAnsi="Arial" w:cs="Arial"/>
          <w:b/>
          <w:bCs/>
          <w:color w:val="FF0000"/>
          <w:sz w:val="40"/>
          <w:szCs w:val="40"/>
          <w:lang w:bidi="ar-SA"/>
        </w:rPr>
      </w:pPr>
      <w:r w:rsidRPr="009271D4">
        <w:rPr>
          <w:rFonts w:ascii="Arial" w:hAnsi="Arial" w:cs="Arial"/>
          <w:b/>
          <w:bCs/>
          <w:color w:val="FF0000"/>
          <w:sz w:val="40"/>
          <w:szCs w:val="40"/>
          <w:lang w:bidi="ar-SA"/>
        </w:rPr>
        <w:t xml:space="preserve">Venue: </w:t>
      </w:r>
      <w:proofErr w:type="spellStart"/>
      <w:r w:rsidRPr="009271D4">
        <w:rPr>
          <w:rFonts w:ascii="Arial" w:hAnsi="Arial" w:cs="Arial"/>
          <w:b/>
          <w:bCs/>
          <w:color w:val="FF0000"/>
          <w:sz w:val="40"/>
          <w:szCs w:val="40"/>
          <w:lang w:bidi="ar-SA"/>
        </w:rPr>
        <w:t>St.John’s</w:t>
      </w:r>
      <w:proofErr w:type="spellEnd"/>
      <w:r w:rsidRPr="009271D4">
        <w:rPr>
          <w:rFonts w:ascii="Arial" w:hAnsi="Arial" w:cs="Arial"/>
          <w:b/>
          <w:bCs/>
          <w:color w:val="FF0000"/>
          <w:sz w:val="40"/>
          <w:szCs w:val="40"/>
          <w:lang w:bidi="ar-SA"/>
        </w:rPr>
        <w:t xml:space="preserve"> Hospital, Bengaluru</w:t>
      </w:r>
    </w:p>
    <w:p w:rsidR="00A77B3E" w:rsidRPr="009271D4" w:rsidRDefault="00DF21A4" w:rsidP="0035315D">
      <w:pPr>
        <w:widowControl/>
        <w:spacing w:after="0" w:line="240" w:lineRule="auto"/>
        <w:jc w:val="center"/>
        <w:rPr>
          <w:rFonts w:ascii="Arial" w:hAnsi="Arial" w:cs="Arial"/>
          <w:b/>
          <w:bCs/>
          <w:color w:val="0000FF"/>
          <w:sz w:val="32"/>
          <w:szCs w:val="32"/>
          <w:lang w:bidi="ar-SA"/>
        </w:rPr>
      </w:pPr>
      <w:r w:rsidRPr="009271D4">
        <w:rPr>
          <w:rFonts w:ascii="Arial" w:hAnsi="Arial" w:cs="Arial"/>
          <w:b/>
          <w:bCs/>
          <w:color w:val="0000FF"/>
          <w:sz w:val="32"/>
          <w:szCs w:val="32"/>
          <w:lang w:bidi="ar-SA"/>
        </w:rPr>
        <w:t>Date: 14.02.2014 to 16.02.2014</w:t>
      </w:r>
    </w:p>
    <w:p w:rsidR="00A77B3E" w:rsidRPr="009271D4" w:rsidRDefault="00A77B3E">
      <w:pPr>
        <w:widowControl/>
        <w:spacing w:after="0" w:line="240" w:lineRule="auto"/>
        <w:jc w:val="center"/>
        <w:rPr>
          <w:rFonts w:ascii="Arial" w:hAnsi="Arial" w:cs="Arial"/>
          <w:b/>
          <w:bCs/>
          <w:i/>
          <w:iCs/>
          <w:color w:val="FF0000"/>
          <w:sz w:val="32"/>
          <w:szCs w:val="32"/>
          <w:lang w:bidi="ar-SA"/>
        </w:rPr>
      </w:pPr>
    </w:p>
    <w:tbl>
      <w:tblPr>
        <w:tblW w:w="497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346"/>
        <w:gridCol w:w="4458"/>
        <w:gridCol w:w="3260"/>
        <w:gridCol w:w="2974"/>
      </w:tblGrid>
      <w:tr w:rsidR="00A77B3E" w:rsidRPr="009271D4" w:rsidTr="005C6BA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Day 1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Time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Topic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Speaker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Chairperson</w:t>
            </w:r>
          </w:p>
        </w:tc>
      </w:tr>
      <w:tr w:rsidR="00DD642F" w:rsidRPr="009271D4" w:rsidTr="00650F75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DD642F" w:rsidRPr="009271D4" w:rsidRDefault="00DD642F" w:rsidP="00DD642F">
            <w:pPr>
              <w:widowControl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br/>
            </w:r>
          </w:p>
          <w:p w:rsidR="00DD642F" w:rsidRPr="009271D4" w:rsidRDefault="00DD642F" w:rsidP="00DD642F">
            <w:pPr>
              <w:widowControl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t>14.02.2014</w:t>
            </w:r>
          </w:p>
          <w:p w:rsidR="00346855" w:rsidRPr="009271D4" w:rsidRDefault="00346855" w:rsidP="00DD642F">
            <w:pPr>
              <w:widowControl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</w:pPr>
          </w:p>
          <w:p w:rsidR="00346855" w:rsidRPr="009271D4" w:rsidRDefault="00346855" w:rsidP="00DD642F">
            <w:pPr>
              <w:widowControl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  <w:r w:rsidR="00EB34F8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0</w:t>
            </w:r>
            <w:r w:rsidR="004248A5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1.00 – 1.30</w:t>
            </w: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EB34F8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18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36"/>
                <w:lang w:bidi="ar-SA"/>
              </w:rPr>
              <w:t>CME 1</w:t>
            </w:r>
          </w:p>
          <w:p w:rsidR="00DD642F" w:rsidRPr="009271D4" w:rsidRDefault="00DD642F" w:rsidP="002A5B40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GFR Formulae</w:t>
            </w:r>
            <w:r w:rsidR="009A041F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 -</w:t>
            </w: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 Lessons Learnt!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56B6" w:rsidRPr="009271D4" w:rsidRDefault="00D756B6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DD642F" w:rsidRDefault="00567F6A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Satish</w:t>
            </w:r>
            <w:proofErr w:type="spellEnd"/>
            <w:r w:rsidR="005E6378">
              <w:rPr>
                <w:rFonts w:ascii="Arial" w:hAnsi="Arial" w:cs="Arial"/>
                <w:color w:val="auto"/>
                <w:lang w:bidi="ar-SA"/>
              </w:rPr>
              <w:t xml:space="preserve"> MM</w:t>
            </w:r>
          </w:p>
          <w:p w:rsidR="00567F6A" w:rsidRPr="009271D4" w:rsidRDefault="00567F6A" w:rsidP="005E637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Institu</w:t>
            </w:r>
            <w:r w:rsidR="006811C9">
              <w:rPr>
                <w:rFonts w:ascii="Arial" w:hAnsi="Arial" w:cs="Arial"/>
                <w:color w:val="auto"/>
                <w:lang w:bidi="ar-SA"/>
              </w:rPr>
              <w:t>t</w:t>
            </w:r>
            <w:r w:rsidR="005E6378">
              <w:rPr>
                <w:rFonts w:ascii="Arial" w:hAnsi="Arial" w:cs="Arial"/>
                <w:color w:val="auto"/>
                <w:lang w:bidi="ar-SA"/>
              </w:rPr>
              <w:t xml:space="preserve">e of Nephro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Uro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Bengaluru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Default="00C14F33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Kishore </w:t>
            </w:r>
            <w:r w:rsidR="00637605">
              <w:rPr>
                <w:rFonts w:ascii="Arial" w:hAnsi="Arial" w:cs="Arial"/>
                <w:color w:val="auto"/>
                <w:lang w:bidi="ar-SA"/>
              </w:rPr>
              <w:t xml:space="preserve">D.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Phadke</w:t>
            </w:r>
            <w:proofErr w:type="spellEnd"/>
          </w:p>
          <w:p w:rsidR="008F6085" w:rsidRPr="009271D4" w:rsidRDefault="008F6085" w:rsidP="002A5B40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 w:rsidR="00877CEF">
              <w:rPr>
                <w:rFonts w:ascii="Arial" w:hAnsi="Arial" w:cs="Arial"/>
                <w:color w:val="auto"/>
                <w:lang w:bidi="ar-SA"/>
              </w:rPr>
              <w:t>Santo</w:t>
            </w:r>
            <w:r w:rsidR="002A5B40">
              <w:rPr>
                <w:rFonts w:ascii="Arial" w:hAnsi="Arial" w:cs="Arial"/>
                <w:color w:val="auto"/>
                <w:lang w:bidi="ar-SA"/>
              </w:rPr>
              <w:t>s</w:t>
            </w:r>
            <w:r w:rsidR="00877CEF">
              <w:rPr>
                <w:rFonts w:ascii="Arial" w:hAnsi="Arial" w:cs="Arial"/>
                <w:color w:val="auto"/>
                <w:lang w:bidi="ar-SA"/>
              </w:rPr>
              <w:t>h</w:t>
            </w:r>
            <w:proofErr w:type="spellEnd"/>
            <w:r w:rsidR="00877CEF">
              <w:rPr>
                <w:rFonts w:ascii="Arial" w:hAnsi="Arial" w:cs="Arial"/>
                <w:color w:val="auto"/>
                <w:lang w:bidi="ar-SA"/>
              </w:rPr>
              <w:t xml:space="preserve"> V</w:t>
            </w:r>
            <w:r w:rsidR="002A5B40">
              <w:rPr>
                <w:rFonts w:ascii="Arial" w:hAnsi="Arial" w:cs="Arial"/>
                <w:color w:val="auto"/>
                <w:lang w:bidi="ar-SA"/>
              </w:rPr>
              <w:t>arghese</w:t>
            </w:r>
          </w:p>
        </w:tc>
      </w:tr>
      <w:tr w:rsidR="004248A5" w:rsidRPr="009271D4" w:rsidTr="00650F75"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A5" w:rsidRPr="009271D4" w:rsidRDefault="004248A5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8A5" w:rsidRDefault="004248A5" w:rsidP="00650F75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</w:p>
          <w:p w:rsidR="004248A5" w:rsidRPr="009271D4" w:rsidRDefault="004248A5" w:rsidP="00650F75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01.30 – 02.00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8A5" w:rsidRDefault="004248A5" w:rsidP="00650F75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4"/>
                <w:lang w:bidi="ar-SA"/>
              </w:rPr>
            </w:pPr>
          </w:p>
          <w:p w:rsidR="004248A5" w:rsidRPr="009271D4" w:rsidRDefault="004248A5" w:rsidP="00650F75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4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4"/>
                <w:lang w:bidi="ar-SA"/>
              </w:rPr>
              <w:t>Refractory Lupus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8A5" w:rsidRDefault="004248A5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4248A5" w:rsidRPr="009271D4" w:rsidRDefault="004248A5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Prof KL Gupta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8A5" w:rsidRDefault="00C14F33" w:rsidP="00650F75">
            <w:pPr>
              <w:widowControl/>
              <w:spacing w:after="0"/>
              <w:ind w:left="-144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Siddaraj</w:t>
            </w:r>
            <w:r w:rsidR="002A5B40">
              <w:rPr>
                <w:rFonts w:ascii="Arial" w:hAnsi="Arial" w:cs="Arial"/>
                <w:color w:val="auto"/>
                <w:lang w:bidi="ar-SA"/>
              </w:rPr>
              <w:t>u</w:t>
            </w:r>
            <w:proofErr w:type="spellEnd"/>
            <w:r w:rsidR="002A5B40">
              <w:rPr>
                <w:rFonts w:ascii="Arial" w:hAnsi="Arial" w:cs="Arial"/>
                <w:color w:val="auto"/>
                <w:lang w:bidi="ar-SA"/>
              </w:rPr>
              <w:t xml:space="preserve"> K.S.</w:t>
            </w:r>
          </w:p>
          <w:p w:rsidR="008F6085" w:rsidRPr="009271D4" w:rsidRDefault="002A22AE" w:rsidP="00650F75">
            <w:pPr>
              <w:widowControl/>
              <w:spacing w:after="0"/>
              <w:ind w:left="-144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Anuradha</w:t>
            </w:r>
            <w:proofErr w:type="spellEnd"/>
            <w:r w:rsidR="002A5B40">
              <w:rPr>
                <w:rFonts w:ascii="Arial" w:hAnsi="Arial" w:cs="Arial"/>
                <w:color w:val="auto"/>
                <w:lang w:bidi="ar-SA"/>
              </w:rPr>
              <w:t xml:space="preserve"> R.</w:t>
            </w:r>
          </w:p>
        </w:tc>
      </w:tr>
      <w:tr w:rsidR="00DD642F" w:rsidRPr="009271D4" w:rsidTr="00650F75"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42F" w:rsidRPr="009271D4" w:rsidRDefault="00DD642F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EB34F8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2.00 – 2</w:t>
            </w:r>
            <w:r w:rsidR="00D756B6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.45</w:t>
            </w:r>
            <w:r w:rsidR="00DD642F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5502" w:rsidRPr="009271D4" w:rsidRDefault="00EB34F8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24"/>
                <w:lang w:bidi="ar-SA"/>
              </w:rPr>
              <w:t>UPDATE 1</w:t>
            </w:r>
            <w:r w:rsidR="00DD642F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  <w:r w:rsidR="00D756B6"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Vasculitis &amp; Kidney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D756B6" w:rsidRPr="009271D4" w:rsidRDefault="00567F6A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 w:rsidR="005E6378">
              <w:rPr>
                <w:rFonts w:ascii="Arial" w:hAnsi="Arial" w:cs="Arial"/>
                <w:color w:val="auto"/>
                <w:lang w:bidi="ar-SA"/>
              </w:rPr>
              <w:t>Dwarkanat</w:t>
            </w:r>
            <w:r w:rsidR="00D756B6" w:rsidRPr="009271D4">
              <w:rPr>
                <w:rFonts w:ascii="Arial" w:hAnsi="Arial" w:cs="Arial"/>
                <w:color w:val="auto"/>
                <w:lang w:bidi="ar-SA"/>
              </w:rPr>
              <w:t>h</w:t>
            </w:r>
            <w:proofErr w:type="spellEnd"/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9C6" w:rsidRDefault="007969C6" w:rsidP="00650F75">
            <w:pPr>
              <w:widowControl/>
              <w:spacing w:after="0"/>
              <w:ind w:left="-144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Vimala</w:t>
            </w:r>
            <w:proofErr w:type="spellEnd"/>
          </w:p>
          <w:p w:rsidR="008F6085" w:rsidRPr="009271D4" w:rsidRDefault="00C14F33" w:rsidP="00650F75">
            <w:pPr>
              <w:widowControl/>
              <w:spacing w:after="0"/>
              <w:ind w:left="-144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RajannaShreedhar</w:t>
            </w:r>
            <w:proofErr w:type="spellEnd"/>
          </w:p>
        </w:tc>
      </w:tr>
      <w:tr w:rsidR="00DD642F" w:rsidRPr="009271D4" w:rsidTr="00650F75"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42F" w:rsidRPr="009271D4" w:rsidRDefault="00DD642F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756B6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02.45 – 03.45</w:t>
            </w:r>
            <w:r w:rsidR="00DD642F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DD642F" w:rsidRPr="009271D4" w:rsidRDefault="00DD642F" w:rsidP="00650F75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TANKER SESSION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56B6" w:rsidRPr="009271D4" w:rsidRDefault="00D756B6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D756B6" w:rsidRPr="009271D4" w:rsidRDefault="00D756B6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22AE" w:rsidRDefault="000052E4" w:rsidP="00650F75">
            <w:pPr>
              <w:widowControl/>
              <w:spacing w:after="0"/>
              <w:ind w:left="-144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r w:rsidR="002C1F92">
              <w:rPr>
                <w:rFonts w:ascii="Arial" w:hAnsi="Arial" w:cs="Arial"/>
                <w:color w:val="auto"/>
                <w:lang w:bidi="ar-SA"/>
              </w:rPr>
              <w:t xml:space="preserve">K.V. </w:t>
            </w:r>
            <w:proofErr w:type="spellStart"/>
            <w:r w:rsidR="002A22AE">
              <w:rPr>
                <w:rFonts w:ascii="Arial" w:hAnsi="Arial" w:cs="Arial"/>
                <w:color w:val="auto"/>
                <w:lang w:bidi="ar-SA"/>
              </w:rPr>
              <w:t>Dakshinamurty</w:t>
            </w:r>
            <w:proofErr w:type="spellEnd"/>
          </w:p>
          <w:p w:rsidR="002A22AE" w:rsidRDefault="000052E4" w:rsidP="00650F75">
            <w:pPr>
              <w:widowControl/>
              <w:spacing w:after="0"/>
              <w:ind w:left="-144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 w:rsidR="000B2096">
              <w:rPr>
                <w:rFonts w:ascii="Arial" w:hAnsi="Arial" w:cs="Arial"/>
                <w:color w:val="auto"/>
                <w:lang w:bidi="ar-SA"/>
              </w:rPr>
              <w:t>Muthu</w:t>
            </w:r>
            <w:proofErr w:type="spellEnd"/>
            <w:r w:rsidR="000B2096"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 w:rsidR="000B2096">
              <w:rPr>
                <w:rFonts w:ascii="Arial" w:hAnsi="Arial" w:cs="Arial"/>
                <w:color w:val="auto"/>
                <w:lang w:bidi="ar-SA"/>
              </w:rPr>
              <w:t>Sethupathi</w:t>
            </w:r>
            <w:proofErr w:type="spellEnd"/>
            <w:r w:rsidR="000B2096">
              <w:rPr>
                <w:rFonts w:ascii="Arial" w:hAnsi="Arial" w:cs="Arial"/>
                <w:color w:val="auto"/>
                <w:lang w:bidi="ar-SA"/>
              </w:rPr>
              <w:t xml:space="preserve"> M.A</w:t>
            </w:r>
          </w:p>
          <w:p w:rsidR="00DD642F" w:rsidRPr="009271D4" w:rsidRDefault="000052E4" w:rsidP="002A5B40">
            <w:pPr>
              <w:widowControl/>
              <w:spacing w:after="0"/>
              <w:ind w:left="-144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r w:rsidR="005C6BAE">
              <w:rPr>
                <w:rFonts w:ascii="Arial" w:hAnsi="Arial" w:cs="Arial"/>
                <w:color w:val="auto"/>
                <w:lang w:bidi="ar-SA"/>
              </w:rPr>
              <w:t xml:space="preserve">KV </w:t>
            </w:r>
            <w:proofErr w:type="spellStart"/>
            <w:r w:rsidR="005C6BAE">
              <w:rPr>
                <w:rFonts w:ascii="Arial" w:hAnsi="Arial" w:cs="Arial"/>
                <w:color w:val="auto"/>
                <w:lang w:bidi="ar-SA"/>
              </w:rPr>
              <w:t>Johny</w:t>
            </w:r>
            <w:proofErr w:type="spellEnd"/>
          </w:p>
        </w:tc>
      </w:tr>
      <w:tr w:rsidR="00DD642F" w:rsidRPr="009271D4" w:rsidTr="00650F75"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42F" w:rsidRPr="009271D4" w:rsidRDefault="00DD642F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756B6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0</w:t>
            </w:r>
            <w:r w:rsidR="00EB34F8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3.4</w:t>
            </w: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5 – 04. 00</w:t>
            </w:r>
            <w:r w:rsidR="00DD642F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Tea break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DD642F" w:rsidRPr="009271D4" w:rsidTr="00650F75"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42F" w:rsidRPr="009271D4" w:rsidRDefault="00DD642F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4248A5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04.00 –</w:t>
            </w:r>
            <w:r w:rsidR="003A2A0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05.00</w:t>
            </w:r>
            <w:r w:rsidR="00DD642F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FREE PAPERS</w:t>
            </w:r>
          </w:p>
          <w:p w:rsidR="004E1158" w:rsidRPr="009271D4" w:rsidRDefault="004E1158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20A7" w:rsidRDefault="007E20A7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N.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Gopalakrishnan</w:t>
            </w:r>
            <w:proofErr w:type="spellEnd"/>
          </w:p>
          <w:p w:rsidR="00DD642F" w:rsidRDefault="00C14F33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Sanj</w:t>
            </w:r>
            <w:r w:rsidR="002A5B40">
              <w:rPr>
                <w:rFonts w:ascii="Arial" w:hAnsi="Arial" w:cs="Arial"/>
                <w:color w:val="auto"/>
                <w:lang w:bidi="ar-SA"/>
              </w:rPr>
              <w:t>eev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Hiremath</w:t>
            </w:r>
            <w:proofErr w:type="spellEnd"/>
          </w:p>
          <w:p w:rsidR="008F6085" w:rsidRDefault="008F6085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392458" w:rsidRDefault="00311399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 Ram R</w:t>
            </w:r>
          </w:p>
          <w:p w:rsidR="00C14F33" w:rsidRDefault="00862571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Ramakrishnan</w:t>
            </w:r>
            <w:proofErr w:type="spellEnd"/>
          </w:p>
          <w:p w:rsidR="002A22AE" w:rsidRPr="009271D4" w:rsidRDefault="002A22AE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DD642F" w:rsidRPr="009271D4" w:rsidTr="00650F75"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42F" w:rsidRPr="009271D4" w:rsidRDefault="00DD642F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4248A5" w:rsidP="00650F75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05.00</w:t>
            </w:r>
            <w:r w:rsidR="00EB34F8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- </w:t>
            </w: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0</w:t>
            </w:r>
            <w:r w:rsidR="00EB34F8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5</w:t>
            </w: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.4</w:t>
            </w:r>
            <w:r w:rsidR="00DD642F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0 pm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EB34F8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36"/>
                <w:lang w:bidi="ar-SA"/>
              </w:rPr>
              <w:t>PLENARY 1</w:t>
            </w:r>
            <w:r w:rsidR="00D756B6"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br/>
            </w:r>
            <w:r w:rsidR="00DD642F"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Mechanisms of Chronic Renal Allograft Injury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Pr="009271D4" w:rsidRDefault="00DD642F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DD642F" w:rsidRDefault="00DD642F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proofErr w:type="spellStart"/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Prof.PhilipO’Connel</w:t>
            </w:r>
            <w:proofErr w:type="spellEnd"/>
          </w:p>
          <w:p w:rsidR="00C14F72" w:rsidRPr="009271D4" w:rsidRDefault="00C14F72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(President elect TTS)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642F" w:rsidRDefault="00C14F33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r w:rsidR="002F0B91">
              <w:rPr>
                <w:rFonts w:ascii="Arial" w:hAnsi="Arial" w:cs="Arial"/>
                <w:color w:val="auto"/>
                <w:lang w:bidi="ar-SA"/>
              </w:rPr>
              <w:t xml:space="preserve">K C </w:t>
            </w:r>
            <w:proofErr w:type="spellStart"/>
            <w:r w:rsidR="002F0B91">
              <w:rPr>
                <w:rFonts w:ascii="Arial" w:hAnsi="Arial" w:cs="Arial"/>
                <w:color w:val="auto"/>
                <w:lang w:bidi="ar-SA"/>
              </w:rPr>
              <w:t>Gurudev</w:t>
            </w:r>
            <w:proofErr w:type="spellEnd"/>
          </w:p>
          <w:p w:rsidR="008F6085" w:rsidRPr="009271D4" w:rsidRDefault="008F6085" w:rsidP="00552BC1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</w:t>
            </w:r>
            <w:r w:rsidR="00552BC1"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r w:rsidR="002C1F92">
              <w:rPr>
                <w:rFonts w:ascii="Arial" w:hAnsi="Arial" w:cs="Arial"/>
                <w:color w:val="auto"/>
                <w:lang w:bidi="ar-SA"/>
              </w:rPr>
              <w:t xml:space="preserve">P </w:t>
            </w:r>
            <w:r w:rsidR="000052E4">
              <w:rPr>
                <w:rFonts w:ascii="Arial" w:hAnsi="Arial" w:cs="Arial"/>
                <w:color w:val="auto"/>
                <w:lang w:bidi="ar-SA"/>
              </w:rPr>
              <w:t>Ronald Jones</w:t>
            </w:r>
          </w:p>
        </w:tc>
      </w:tr>
    </w:tbl>
    <w:p w:rsidR="00A77B3E" w:rsidRPr="009271D4" w:rsidRDefault="00A77B3E">
      <w:pPr>
        <w:widowControl/>
        <w:spacing w:after="0"/>
        <w:rPr>
          <w:rFonts w:ascii="Arial" w:hAnsi="Arial" w:cs="Arial"/>
          <w:color w:val="auto"/>
          <w:lang w:bidi="ar-SA"/>
        </w:rPr>
      </w:pPr>
    </w:p>
    <w:p w:rsidR="00B4625D" w:rsidRPr="00D67FBB" w:rsidRDefault="00B4625D" w:rsidP="00B4625D">
      <w:pPr>
        <w:widowControl/>
        <w:spacing w:after="0"/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</w:pPr>
      <w:r w:rsidRPr="00B4625D">
        <w:rPr>
          <w:rFonts w:ascii="Times New Roman" w:hAnsi="Times New Roman" w:cs="Times New Roman"/>
          <w:b/>
          <w:bCs/>
          <w:color w:val="FF0000"/>
          <w:sz w:val="28"/>
          <w:szCs w:val="28"/>
          <w:lang w:bidi="ar-SA"/>
        </w:rPr>
        <w:t>Judges for Free Papers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bidi="ar-SA"/>
        </w:rPr>
        <w:t>: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bidi="ar-SA"/>
        </w:rPr>
        <w:tab/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bidi="ar-SA"/>
        </w:rPr>
        <w:tab/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Day1:</w:t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  <w:t xml:space="preserve">Dr. </w:t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S</w:t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iva Kumar</w:t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Day2:</w:t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  <w:t xml:space="preserve">Dr. </w:t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 xml:space="preserve">B </w:t>
      </w:r>
      <w:proofErr w:type="spellStart"/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Subbar</w:t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ao</w:t>
      </w:r>
      <w:proofErr w:type="spellEnd"/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 xml:space="preserve">Day3: </w:t>
      </w:r>
      <w:r w:rsidR="00391EB9"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Dr. Edwin Fernando</w:t>
      </w:r>
    </w:p>
    <w:p w:rsidR="00B4625D" w:rsidRPr="00D67FBB" w:rsidRDefault="00B4625D" w:rsidP="00B4625D">
      <w:pPr>
        <w:widowControl/>
        <w:spacing w:after="0"/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</w:pP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 xml:space="preserve">Dr. </w:t>
      </w:r>
      <w:proofErr w:type="spellStart"/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Pradeep</w:t>
      </w:r>
      <w:proofErr w:type="spellEnd"/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 xml:space="preserve"> </w:t>
      </w:r>
      <w:proofErr w:type="spellStart"/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Deshpande</w:t>
      </w:r>
      <w:proofErr w:type="spellEnd"/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 w:rsidR="00391EB9"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 xml:space="preserve">Dr. KP </w:t>
      </w:r>
      <w:proofErr w:type="spellStart"/>
      <w:r w:rsidR="00391EB9"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Jayakumar</w:t>
      </w:r>
      <w:proofErr w:type="spellEnd"/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  <w:r w:rsidR="00391EB9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 xml:space="preserve">           </w:t>
      </w: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 xml:space="preserve">Dr. </w:t>
      </w:r>
      <w:proofErr w:type="spellStart"/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>Jayanth</w:t>
      </w:r>
      <w:proofErr w:type="spellEnd"/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 xml:space="preserve"> Mathew</w:t>
      </w:r>
    </w:p>
    <w:p w:rsidR="00B4625D" w:rsidRPr="00D67FBB" w:rsidRDefault="00B4625D" w:rsidP="00B4625D">
      <w:pPr>
        <w:widowControl/>
        <w:spacing w:after="0"/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</w:pPr>
    </w:p>
    <w:p w:rsidR="00B4625D" w:rsidRPr="00B4625D" w:rsidRDefault="00B4625D" w:rsidP="00B4625D">
      <w:pPr>
        <w:widowControl/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bidi="ar-SA"/>
        </w:rPr>
      </w:pPr>
    </w:p>
    <w:p w:rsidR="00650F75" w:rsidRDefault="001B0F63" w:rsidP="00B4625D">
      <w:pPr>
        <w:widowControl/>
        <w:tabs>
          <w:tab w:val="left" w:pos="1639"/>
        </w:tabs>
        <w:spacing w:after="0"/>
        <w:rPr>
          <w:rFonts w:ascii="Arial" w:hAnsi="Arial" w:cs="Arial"/>
          <w:color w:val="auto"/>
          <w:sz w:val="24"/>
          <w:szCs w:val="24"/>
          <w:lang w:bidi="ar-SA"/>
        </w:rPr>
      </w:pPr>
      <w:r w:rsidRPr="009271D4">
        <w:rPr>
          <w:rFonts w:ascii="Arial" w:hAnsi="Arial" w:cs="Arial"/>
          <w:color w:val="auto"/>
          <w:sz w:val="24"/>
          <w:szCs w:val="24"/>
          <w:lang w:bidi="ar-SA"/>
        </w:rPr>
        <w:tab/>
      </w:r>
    </w:p>
    <w:p w:rsidR="001B0F63" w:rsidRPr="009271D4" w:rsidRDefault="001B0F63" w:rsidP="001B0F63">
      <w:pPr>
        <w:widowControl/>
        <w:tabs>
          <w:tab w:val="left" w:pos="1639"/>
        </w:tabs>
        <w:spacing w:after="0"/>
        <w:rPr>
          <w:rFonts w:ascii="Arial" w:hAnsi="Arial" w:cs="Arial"/>
          <w:color w:val="auto"/>
          <w:sz w:val="24"/>
          <w:szCs w:val="24"/>
          <w:lang w:bidi="ar-SA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7"/>
        <w:gridCol w:w="2258"/>
        <w:gridCol w:w="5204"/>
        <w:gridCol w:w="2450"/>
        <w:gridCol w:w="3330"/>
      </w:tblGrid>
      <w:tr w:rsidR="00A77B3E" w:rsidRPr="009271D4" w:rsidTr="005C6BA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EB34F8" w:rsidP="00EB34F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br w:type="page"/>
            </w: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br w:type="page"/>
              <w:t>D</w:t>
            </w:r>
            <w:r w:rsidR="00DF21A4"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ay-2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 w:rsidP="004E115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Time</w:t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 w:rsidP="004E115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Topic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 w:rsidP="004E115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Speaker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 w:rsidP="004E115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Chairperson</w:t>
            </w:r>
          </w:p>
        </w:tc>
      </w:tr>
      <w:tr w:rsidR="00BD32F9" w:rsidRPr="009271D4" w:rsidTr="005C6BAE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D32F9" w:rsidRPr="009271D4" w:rsidRDefault="00BD32F9" w:rsidP="00BD32F9">
            <w:pPr>
              <w:widowControl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br/>
            </w:r>
          </w:p>
          <w:p w:rsidR="00BD32F9" w:rsidRPr="009271D4" w:rsidRDefault="00BD32F9" w:rsidP="00BD32F9">
            <w:pPr>
              <w:widowControl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t>15.02.2014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8.30 – 9.30 am</w:t>
            </w: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 w:rsidP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FREE PAPERS</w:t>
            </w:r>
            <w:r w:rsidR="00EB34F8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2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4F33" w:rsidRDefault="009539A7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Brg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. </w:t>
            </w:r>
            <w:r w:rsidR="002C1F92">
              <w:rPr>
                <w:rFonts w:ascii="Arial" w:hAnsi="Arial" w:cs="Arial"/>
                <w:color w:val="auto"/>
                <w:lang w:bidi="ar-SA"/>
              </w:rPr>
              <w:t xml:space="preserve">M.S. </w:t>
            </w:r>
            <w:r>
              <w:rPr>
                <w:rFonts w:ascii="Arial" w:hAnsi="Arial" w:cs="Arial"/>
                <w:color w:val="auto"/>
                <w:lang w:bidi="ar-SA"/>
              </w:rPr>
              <w:t>Prakash</w:t>
            </w:r>
          </w:p>
          <w:p w:rsidR="002A22AE" w:rsidRDefault="002A22AE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Manisha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Sahay</w:t>
            </w:r>
            <w:proofErr w:type="spellEnd"/>
          </w:p>
          <w:p w:rsidR="00643105" w:rsidRDefault="00643105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2A22AE" w:rsidRDefault="00643105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 Jacob George</w:t>
            </w:r>
          </w:p>
          <w:p w:rsidR="00A539B8" w:rsidRDefault="00A539B8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Dr. G. K. Prakash</w:t>
            </w:r>
          </w:p>
          <w:p w:rsidR="002A22AE" w:rsidRPr="009271D4" w:rsidRDefault="002A22AE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BD32F9" w:rsidRPr="009271D4" w:rsidTr="005C6BAE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</w:p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9.30 - 10.15 am</w:t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EB34F8" w:rsidP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36"/>
                <w:lang w:bidi="ar-SA"/>
              </w:rPr>
              <w:t xml:space="preserve">Plenary 2: </w:t>
            </w:r>
            <w:r w:rsidR="0035315D" w:rsidRPr="009271D4">
              <w:rPr>
                <w:rFonts w:ascii="Arial" w:hAnsi="Arial" w:cs="Arial"/>
                <w:iCs/>
                <w:color w:val="auto"/>
                <w:sz w:val="28"/>
                <w:szCs w:val="28"/>
                <w:shd w:val="clear" w:color="auto" w:fill="FFFFFF"/>
              </w:rPr>
              <w:t xml:space="preserve">"0 by 25" A human rights case for </w:t>
            </w:r>
            <w:proofErr w:type="spellStart"/>
            <w:r w:rsidR="0035315D" w:rsidRPr="009271D4">
              <w:rPr>
                <w:rFonts w:ascii="Arial" w:hAnsi="Arial" w:cs="Arial"/>
                <w:iCs/>
                <w:color w:val="auto"/>
                <w:sz w:val="28"/>
                <w:szCs w:val="28"/>
                <w:shd w:val="clear" w:color="auto" w:fill="FFFFFF"/>
              </w:rPr>
              <w:t>heatlh</w:t>
            </w:r>
            <w:proofErr w:type="spellEnd"/>
            <w:r w:rsidR="0035315D" w:rsidRPr="009271D4">
              <w:rPr>
                <w:rFonts w:ascii="Arial" w:hAnsi="Arial" w:cs="Arial"/>
                <w:iCs/>
                <w:color w:val="auto"/>
                <w:sz w:val="28"/>
                <w:szCs w:val="28"/>
                <w:shd w:val="clear" w:color="auto" w:fill="FFFFFF"/>
              </w:rPr>
              <w:t xml:space="preserve"> equity: acute kidney failure in poor countries should </w:t>
            </w:r>
            <w:proofErr w:type="spellStart"/>
            <w:r w:rsidR="0035315D" w:rsidRPr="009271D4">
              <w:rPr>
                <w:rFonts w:ascii="Arial" w:hAnsi="Arial" w:cs="Arial"/>
                <w:iCs/>
                <w:color w:val="auto"/>
                <w:sz w:val="28"/>
                <w:szCs w:val="28"/>
                <w:shd w:val="clear" w:color="auto" w:fill="FFFFFF"/>
              </w:rPr>
              <w:t>not longer</w:t>
            </w:r>
            <w:proofErr w:type="spellEnd"/>
            <w:r w:rsidR="0035315D" w:rsidRPr="009271D4">
              <w:rPr>
                <w:rFonts w:ascii="Arial" w:hAnsi="Arial" w:cs="Arial"/>
                <w:iCs/>
                <w:color w:val="auto"/>
                <w:sz w:val="28"/>
                <w:szCs w:val="28"/>
                <w:shd w:val="clear" w:color="auto" w:fill="FFFFFF"/>
              </w:rPr>
              <w:t xml:space="preserve"> be a death sentence"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br/>
            </w:r>
          </w:p>
          <w:p w:rsidR="00BD32F9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Prof. </w:t>
            </w:r>
            <w:r w:rsidR="009703E9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Giuseppe </w:t>
            </w:r>
            <w:proofErr w:type="spellStart"/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Remuzzi</w:t>
            </w:r>
            <w:proofErr w:type="spellEnd"/>
          </w:p>
          <w:p w:rsidR="00C14F72" w:rsidRDefault="00C14F72" w:rsidP="00C14F72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(President ISN)</w:t>
            </w:r>
          </w:p>
          <w:p w:rsidR="00C14F72" w:rsidRPr="009271D4" w:rsidRDefault="00C14F72">
            <w:pPr>
              <w:widowControl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32F9" w:rsidRDefault="00C14F33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r w:rsidR="009703E9">
              <w:rPr>
                <w:rFonts w:ascii="Arial" w:hAnsi="Arial" w:cs="Arial"/>
                <w:color w:val="auto"/>
                <w:lang w:bidi="ar-SA"/>
              </w:rPr>
              <w:t xml:space="preserve">H.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SudarshanBallal</w:t>
            </w:r>
            <w:proofErr w:type="spellEnd"/>
          </w:p>
          <w:p w:rsidR="008F6085" w:rsidRPr="009271D4" w:rsidRDefault="008F6085" w:rsidP="009E347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r w:rsidR="00A179FA">
              <w:rPr>
                <w:rFonts w:ascii="Arial" w:hAnsi="Arial" w:cs="Arial"/>
                <w:color w:val="auto"/>
                <w:lang w:bidi="ar-SA"/>
              </w:rPr>
              <w:t xml:space="preserve">T </w:t>
            </w:r>
            <w:proofErr w:type="spellStart"/>
            <w:r w:rsidR="00A179FA">
              <w:rPr>
                <w:rFonts w:ascii="Arial" w:hAnsi="Arial" w:cs="Arial"/>
                <w:color w:val="auto"/>
                <w:lang w:bidi="ar-SA"/>
              </w:rPr>
              <w:t>Dhinakaran</w:t>
            </w:r>
            <w:proofErr w:type="spellEnd"/>
          </w:p>
        </w:tc>
      </w:tr>
      <w:tr w:rsidR="00BD32F9" w:rsidRPr="009271D4" w:rsidTr="005C6BAE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10.15 – 10.45 am</w:t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4F8" w:rsidRPr="006216E7" w:rsidRDefault="006216E7">
            <w:pPr>
              <w:widowControl/>
              <w:spacing w:after="0" w:line="240" w:lineRule="auto"/>
              <w:rPr>
                <w:rFonts w:ascii="Arial" w:hAnsi="Arial" w:cs="Arial"/>
                <w:b/>
                <w:color w:val="auto"/>
                <w:sz w:val="28"/>
                <w:szCs w:val="24"/>
                <w:lang w:bidi="ar-SA"/>
              </w:rPr>
            </w:pPr>
            <w:r w:rsidRPr="006216E7">
              <w:rPr>
                <w:rFonts w:ascii="Arial" w:hAnsi="Arial" w:cs="Arial"/>
                <w:b/>
                <w:color w:val="auto"/>
                <w:sz w:val="28"/>
                <w:szCs w:val="24"/>
                <w:lang w:bidi="ar-SA"/>
              </w:rPr>
              <w:t>CME 2</w:t>
            </w:r>
          </w:p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Intestinal Renal Syndrome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  <w:p w:rsidR="001B0F63" w:rsidRPr="009271D4" w:rsidRDefault="00567F6A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Prof</w:t>
            </w:r>
            <w:r w:rsidR="001B0F63" w:rsidRPr="009271D4">
              <w:rPr>
                <w:rFonts w:ascii="Arial" w:hAnsi="Arial" w:cs="Arial"/>
                <w:color w:val="auto"/>
                <w:lang w:bidi="ar-SA"/>
              </w:rPr>
              <w:t>Jayalakshmi</w:t>
            </w:r>
            <w:proofErr w:type="spellEnd"/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64" w:rsidRDefault="001E6064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Ramadas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Pisharody</w:t>
            </w:r>
            <w:proofErr w:type="spellEnd"/>
          </w:p>
          <w:p w:rsidR="008F6085" w:rsidRDefault="00C14F33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Dr. Lloyd Vincen</w:t>
            </w:r>
            <w:r w:rsidR="008F6085">
              <w:rPr>
                <w:rFonts w:ascii="Arial" w:hAnsi="Arial" w:cs="Arial"/>
                <w:color w:val="auto"/>
                <w:lang w:bidi="ar-SA"/>
              </w:rPr>
              <w:t>t</w:t>
            </w:r>
          </w:p>
          <w:p w:rsidR="00BD32F9" w:rsidRPr="009271D4" w:rsidRDefault="00BD32F9" w:rsidP="002C1F92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BD32F9" w:rsidRPr="009271D4" w:rsidTr="005C6BAE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10.45 - 11.00 am</w:t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 w:rsidP="00BD32F9">
            <w:pPr>
              <w:widowControl/>
              <w:spacing w:after="0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Tea break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32F9" w:rsidRPr="009271D4" w:rsidRDefault="00BD32F9" w:rsidP="00A179FA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BD32F9" w:rsidRPr="009271D4" w:rsidTr="005C6BAE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</w:p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11.00 - 11.45 am</w:t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9271D4" w:rsidP="00537DB8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36"/>
                <w:lang w:bidi="ar-SA"/>
              </w:rPr>
              <w:t xml:space="preserve">Plenary 3: </w:t>
            </w:r>
            <w:r w:rsidR="0035315D" w:rsidRPr="009271D4">
              <w:rPr>
                <w:rFonts w:ascii="Arial" w:hAnsi="Arial" w:cs="Arial"/>
                <w:color w:val="auto"/>
                <w:sz w:val="28"/>
                <w:szCs w:val="28"/>
                <w:shd w:val="clear" w:color="auto" w:fill="FFFFFF"/>
              </w:rPr>
              <w:t xml:space="preserve">Secondary </w:t>
            </w:r>
            <w:proofErr w:type="spellStart"/>
            <w:r w:rsidR="0035315D" w:rsidRPr="009271D4">
              <w:rPr>
                <w:rFonts w:ascii="Arial" w:hAnsi="Arial" w:cs="Arial"/>
                <w:color w:val="auto"/>
                <w:sz w:val="28"/>
                <w:szCs w:val="28"/>
                <w:shd w:val="clear" w:color="auto" w:fill="FFFFFF"/>
              </w:rPr>
              <w:t>Hyperparathiroidism</w:t>
            </w:r>
            <w:proofErr w:type="spellEnd"/>
            <w:r w:rsidR="0035315D" w:rsidRPr="009271D4">
              <w:rPr>
                <w:rFonts w:ascii="Arial" w:hAnsi="Arial" w:cs="Arial"/>
                <w:color w:val="auto"/>
                <w:sz w:val="28"/>
                <w:szCs w:val="28"/>
                <w:shd w:val="clear" w:color="auto" w:fill="FFFFFF"/>
              </w:rPr>
              <w:t xml:space="preserve"> of the CKD patient: present and future of treatment.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F63" w:rsidRPr="009271D4" w:rsidRDefault="001B0F63">
            <w:pPr>
              <w:widowControl/>
              <w:spacing w:after="0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</w:p>
          <w:p w:rsidR="00BD32F9" w:rsidRDefault="00BD32F9">
            <w:pPr>
              <w:widowControl/>
              <w:spacing w:after="0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Prof. Ricardo Correa</w:t>
            </w:r>
          </w:p>
          <w:p w:rsidR="00EF7127" w:rsidRPr="009271D4" w:rsidRDefault="00EF7127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(Secretary ISN)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32F9" w:rsidRDefault="00BD32F9" w:rsidP="00A179FA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8F6085" w:rsidRDefault="008F6085" w:rsidP="00A179FA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</w:t>
            </w:r>
            <w:r w:rsidR="00B04B0A"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 w:rsidR="00B04B0A">
              <w:rPr>
                <w:rFonts w:ascii="Arial" w:hAnsi="Arial" w:cs="Arial"/>
                <w:color w:val="auto"/>
                <w:lang w:bidi="ar-SA"/>
              </w:rPr>
              <w:t>Gopal</w:t>
            </w:r>
            <w:proofErr w:type="spellEnd"/>
            <w:r w:rsidR="00B04B0A"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 w:rsidR="00B04B0A">
              <w:rPr>
                <w:rFonts w:ascii="Arial" w:hAnsi="Arial" w:cs="Arial"/>
                <w:color w:val="auto"/>
                <w:lang w:bidi="ar-SA"/>
              </w:rPr>
              <w:t>Kisha</w:t>
            </w:r>
            <w:r w:rsidR="00877CEF">
              <w:rPr>
                <w:rFonts w:ascii="Arial" w:hAnsi="Arial" w:cs="Arial"/>
                <w:color w:val="auto"/>
                <w:lang w:bidi="ar-SA"/>
              </w:rPr>
              <w:t>n</w:t>
            </w:r>
            <w:proofErr w:type="spellEnd"/>
            <w:r w:rsidR="008770A8">
              <w:rPr>
                <w:rFonts w:ascii="Arial" w:hAnsi="Arial" w:cs="Arial"/>
                <w:color w:val="auto"/>
                <w:lang w:bidi="ar-SA"/>
              </w:rPr>
              <w:t xml:space="preserve"> A</w:t>
            </w:r>
          </w:p>
          <w:p w:rsidR="009E347A" w:rsidRPr="009271D4" w:rsidRDefault="009E347A" w:rsidP="00A179FA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Amareshan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MS</w:t>
            </w:r>
          </w:p>
        </w:tc>
      </w:tr>
      <w:tr w:rsidR="00BD32F9" w:rsidRPr="009271D4" w:rsidTr="005C6BAE">
        <w:trPr>
          <w:trHeight w:val="82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 w:rsidP="00BD32F9">
            <w:pPr>
              <w:widowControl/>
              <w:spacing w:after="0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</w:p>
          <w:p w:rsidR="00BD32F9" w:rsidRPr="009271D4" w:rsidRDefault="00BD32F9" w:rsidP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11.45 – 12.30 pm</w:t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F63" w:rsidRPr="009271D4" w:rsidRDefault="009271D4" w:rsidP="00BD32F9">
            <w:pPr>
              <w:widowControl/>
              <w:spacing w:after="0"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24"/>
                <w:lang w:bidi="ar-SA"/>
              </w:rPr>
              <w:t>Update 4</w:t>
            </w:r>
          </w:p>
          <w:p w:rsidR="00BD32F9" w:rsidRPr="009271D4" w:rsidRDefault="001B0F63" w:rsidP="00BD32F9">
            <w:pPr>
              <w:widowControl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Improving long term survival on PD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F63" w:rsidRPr="009271D4" w:rsidRDefault="00BD32F9" w:rsidP="009271D4">
            <w:pPr>
              <w:widowControl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br/>
            </w:r>
            <w:r w:rsidR="001B0F63"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Dr. </w:t>
            </w:r>
            <w:r w:rsidR="009703E9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T. </w:t>
            </w:r>
            <w:proofErr w:type="spellStart"/>
            <w:r w:rsidR="001B0F63"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Dhinakaran</w:t>
            </w:r>
            <w:proofErr w:type="spellEnd"/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70A" w:rsidRDefault="00BD32F9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br/>
            </w:r>
            <w:r w:rsidR="00EA470A"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 w:rsidR="00EA470A">
              <w:rPr>
                <w:rFonts w:ascii="Arial" w:hAnsi="Arial" w:cs="Arial"/>
                <w:color w:val="auto"/>
                <w:lang w:bidi="ar-SA"/>
              </w:rPr>
              <w:t>Girish</w:t>
            </w:r>
            <w:proofErr w:type="spellEnd"/>
            <w:r w:rsidR="00EA470A">
              <w:rPr>
                <w:rFonts w:ascii="Arial" w:hAnsi="Arial" w:cs="Arial"/>
                <w:color w:val="auto"/>
                <w:lang w:bidi="ar-SA"/>
              </w:rPr>
              <w:t xml:space="preserve"> Narayanan </w:t>
            </w:r>
          </w:p>
          <w:p w:rsidR="00A539B8" w:rsidRDefault="00A539B8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Kishore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Babu</w:t>
            </w:r>
            <w:proofErr w:type="spellEnd"/>
          </w:p>
          <w:p w:rsidR="00C14F33" w:rsidRPr="009271D4" w:rsidRDefault="00C14F33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</w:p>
        </w:tc>
      </w:tr>
      <w:tr w:rsidR="00BD32F9" w:rsidRPr="009271D4" w:rsidTr="005C6BAE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12.30 – 1.15 pm</w:t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 w:rsidP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POSTER SESSION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  <w:p w:rsidR="002A22AE" w:rsidRPr="009271D4" w:rsidRDefault="002A22AE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~ 60 Abstracts: 4 sets of Judges for 15 Abstracts each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9B8" w:rsidRDefault="00A539B8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Dr. Renuka</w:t>
            </w:r>
            <w:r w:rsidR="008F6085">
              <w:rPr>
                <w:rFonts w:ascii="Arial" w:hAnsi="Arial" w:cs="Arial"/>
                <w:color w:val="auto"/>
                <w:lang w:bidi="ar-SA"/>
              </w:rPr>
              <w:t>/</w:t>
            </w:r>
            <w:r w:rsidR="000D79DD"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 w:rsidR="000D79DD">
              <w:rPr>
                <w:rFonts w:ascii="Arial" w:hAnsi="Arial" w:cs="Arial"/>
                <w:color w:val="auto"/>
                <w:lang w:bidi="ar-SA"/>
              </w:rPr>
              <w:t>Venkatraman</w:t>
            </w:r>
            <w:proofErr w:type="spellEnd"/>
          </w:p>
          <w:p w:rsidR="000D79DD" w:rsidRDefault="000D79DD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0D79DD" w:rsidRDefault="00C14F33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Dr. E Mahesh</w:t>
            </w:r>
            <w:r w:rsidR="008F6085">
              <w:rPr>
                <w:rFonts w:ascii="Arial" w:hAnsi="Arial" w:cs="Arial"/>
                <w:color w:val="auto"/>
                <w:lang w:bidi="ar-SA"/>
              </w:rPr>
              <w:t>/</w:t>
            </w:r>
          </w:p>
          <w:p w:rsidR="00BD32F9" w:rsidRDefault="000D79DD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Sampathkumar</w:t>
            </w:r>
            <w:proofErr w:type="spellEnd"/>
          </w:p>
          <w:p w:rsidR="002A22AE" w:rsidRDefault="00C14F33" w:rsidP="00A179FA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Shivaprasad</w:t>
            </w:r>
            <w:proofErr w:type="spellEnd"/>
            <w:r w:rsidR="008F6085">
              <w:rPr>
                <w:rFonts w:ascii="Arial" w:hAnsi="Arial" w:cs="Arial"/>
                <w:color w:val="auto"/>
                <w:lang w:bidi="ar-SA"/>
              </w:rPr>
              <w:t>/</w:t>
            </w:r>
            <w:r w:rsidR="00E35E6C"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 w:rsidR="00E35E6C">
              <w:rPr>
                <w:rFonts w:ascii="Arial" w:hAnsi="Arial" w:cs="Arial"/>
                <w:color w:val="auto"/>
                <w:lang w:bidi="ar-SA"/>
              </w:rPr>
              <w:t>Gangadhar</w:t>
            </w:r>
            <w:proofErr w:type="spellEnd"/>
          </w:p>
          <w:p w:rsidR="00A179FA" w:rsidRDefault="00A179FA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0C6B9D" w:rsidRDefault="00877CEF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Manjunath</w:t>
            </w:r>
            <w:proofErr w:type="spellEnd"/>
            <w:r w:rsidR="007512E1"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 w:rsidR="007512E1">
              <w:rPr>
                <w:rFonts w:ascii="Arial" w:hAnsi="Arial" w:cs="Arial"/>
                <w:color w:val="auto"/>
                <w:lang w:bidi="ar-SA"/>
              </w:rPr>
              <w:t>Shetty</w:t>
            </w:r>
            <w:proofErr w:type="spellEnd"/>
          </w:p>
          <w:p w:rsidR="00C14F33" w:rsidRDefault="00A179FA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Satish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Balan</w:t>
            </w:r>
            <w:proofErr w:type="spellEnd"/>
          </w:p>
          <w:p w:rsidR="00877CEF" w:rsidRDefault="00877CEF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877CEF" w:rsidRDefault="009D430F" w:rsidP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Abi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Abraham / Dr Sanjay S</w:t>
            </w:r>
          </w:p>
          <w:p w:rsidR="00877CEF" w:rsidRPr="009271D4" w:rsidRDefault="00F57E3E" w:rsidP="00650F7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George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Kuria</w:t>
            </w:r>
            <w:r w:rsidR="00813932">
              <w:rPr>
                <w:rFonts w:ascii="Arial" w:hAnsi="Arial" w:cs="Arial"/>
                <w:color w:val="auto"/>
                <w:lang w:bidi="ar-SA"/>
              </w:rPr>
              <w:t>n</w:t>
            </w:r>
            <w:proofErr w:type="spellEnd"/>
            <w:r w:rsidR="00943100">
              <w:rPr>
                <w:rFonts w:ascii="Arial" w:hAnsi="Arial" w:cs="Arial"/>
                <w:color w:val="auto"/>
                <w:lang w:bidi="ar-SA"/>
              </w:rPr>
              <w:t xml:space="preserve"> / Dr. </w:t>
            </w:r>
            <w:proofErr w:type="spellStart"/>
            <w:r w:rsidR="00943100">
              <w:rPr>
                <w:rFonts w:ascii="Arial" w:hAnsi="Arial" w:cs="Arial"/>
                <w:color w:val="auto"/>
                <w:lang w:bidi="ar-SA"/>
              </w:rPr>
              <w:t>Rat</w:t>
            </w:r>
            <w:r w:rsidR="00CF4897">
              <w:rPr>
                <w:rFonts w:ascii="Arial" w:hAnsi="Arial" w:cs="Arial"/>
                <w:color w:val="auto"/>
                <w:lang w:bidi="ar-SA"/>
              </w:rPr>
              <w:t>an</w:t>
            </w:r>
            <w:proofErr w:type="spellEnd"/>
            <w:r w:rsidR="00CF4897"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 w:rsidR="00CF4897">
              <w:rPr>
                <w:rFonts w:ascii="Arial" w:hAnsi="Arial" w:cs="Arial"/>
                <w:color w:val="auto"/>
                <w:lang w:bidi="ar-SA"/>
              </w:rPr>
              <w:t>Jha</w:t>
            </w:r>
            <w:proofErr w:type="spellEnd"/>
          </w:p>
        </w:tc>
      </w:tr>
      <w:tr w:rsidR="00BD32F9" w:rsidRPr="009271D4" w:rsidTr="005C6BAE">
        <w:trPr>
          <w:trHeight w:val="610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9271D4" w:rsidRDefault="0087268E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1.15 - 2.15</w:t>
            </w:r>
            <w:r w:rsidR="00BD32F9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Default="00BD32F9">
            <w:pPr>
              <w:widowControl/>
              <w:spacing w:after="0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 xml:space="preserve">Lunch </w:t>
            </w:r>
            <w:r w:rsidR="00161665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Symposium</w:t>
            </w:r>
          </w:p>
          <w:p w:rsidR="006760D6" w:rsidRDefault="006760D6" w:rsidP="006760D6">
            <w:pPr>
              <w:widowControl/>
              <w:shd w:val="clear" w:color="auto" w:fill="FFFFFF"/>
              <w:spacing w:after="0" w:line="240" w:lineRule="auto"/>
              <w:rPr>
                <w:b/>
                <w:color w:val="222222"/>
                <w:sz w:val="24"/>
                <w:szCs w:val="24"/>
                <w:lang w:val="en-IN" w:eastAsia="en-IN" w:bidi="ar-SA"/>
              </w:rPr>
            </w:pPr>
          </w:p>
          <w:p w:rsidR="006760D6" w:rsidRPr="00613F6E" w:rsidRDefault="006760D6" w:rsidP="006760D6">
            <w:pPr>
              <w:widowControl/>
              <w:shd w:val="clear" w:color="auto" w:fill="FFFFFF"/>
              <w:spacing w:after="0" w:line="240" w:lineRule="auto"/>
              <w:rPr>
                <w:b/>
                <w:color w:val="auto"/>
                <w:sz w:val="24"/>
                <w:szCs w:val="24"/>
                <w:lang w:val="en-IN" w:eastAsia="en-IN" w:bidi="ar-SA"/>
              </w:rPr>
            </w:pPr>
            <w:r w:rsidRPr="00613F6E">
              <w:rPr>
                <w:b/>
                <w:color w:val="auto"/>
                <w:sz w:val="24"/>
                <w:szCs w:val="24"/>
                <w:lang w:val="en-IN" w:eastAsia="en-IN" w:bidi="ar-SA"/>
              </w:rPr>
              <w:t>Patient Selection for PD: Key to Better Outcomes</w:t>
            </w:r>
          </w:p>
          <w:p w:rsidR="006760D6" w:rsidRPr="00613F6E" w:rsidRDefault="006760D6" w:rsidP="006760D6">
            <w:pPr>
              <w:widowControl/>
              <w:shd w:val="clear" w:color="auto" w:fill="FFFFFF"/>
              <w:spacing w:after="0" w:line="240" w:lineRule="auto"/>
              <w:rPr>
                <w:b/>
                <w:color w:val="auto"/>
                <w:sz w:val="24"/>
                <w:szCs w:val="24"/>
                <w:lang w:val="en-IN" w:eastAsia="en-IN" w:bidi="ar-SA"/>
              </w:rPr>
            </w:pPr>
          </w:p>
          <w:p w:rsidR="006760D6" w:rsidRPr="00613F6E" w:rsidRDefault="006760D6" w:rsidP="006760D6">
            <w:pPr>
              <w:widowControl/>
              <w:shd w:val="clear" w:color="auto" w:fill="FFFFFF"/>
              <w:spacing w:after="0" w:line="240" w:lineRule="auto"/>
              <w:rPr>
                <w:b/>
                <w:color w:val="auto"/>
                <w:sz w:val="24"/>
                <w:szCs w:val="24"/>
                <w:lang w:val="en-IN" w:eastAsia="en-IN" w:bidi="ar-SA"/>
              </w:rPr>
            </w:pPr>
            <w:r w:rsidRPr="00613F6E">
              <w:rPr>
                <w:b/>
                <w:color w:val="auto"/>
                <w:sz w:val="24"/>
                <w:szCs w:val="24"/>
                <w:lang w:val="en-IN" w:eastAsia="en-IN" w:bidi="ar-SA"/>
              </w:rPr>
              <w:t xml:space="preserve"> Building a PD Program in Government Hospital </w:t>
            </w:r>
          </w:p>
          <w:p w:rsidR="006760D6" w:rsidRPr="006760D6" w:rsidRDefault="006760D6" w:rsidP="006760D6">
            <w:pPr>
              <w:widowControl/>
              <w:shd w:val="clear" w:color="auto" w:fill="FFFFFF"/>
              <w:spacing w:after="0" w:line="240" w:lineRule="auto"/>
              <w:rPr>
                <w:rFonts w:ascii="Arial" w:hAnsi="Arial" w:cs="Arial"/>
                <w:b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Pr="006634FB" w:rsidRDefault="00BD32F9">
            <w:pPr>
              <w:widowControl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  <w:lang w:bidi="ar-SA"/>
              </w:rPr>
            </w:pPr>
          </w:p>
          <w:p w:rsidR="006760D6" w:rsidRPr="006634FB" w:rsidRDefault="006760D6">
            <w:pPr>
              <w:widowControl/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lang w:val="en-IN" w:eastAsia="en-IN" w:bidi="ar-SA"/>
              </w:rPr>
            </w:pPr>
          </w:p>
          <w:p w:rsidR="006760D6" w:rsidRPr="006634FB" w:rsidRDefault="006760D6">
            <w:pPr>
              <w:widowControl/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lang w:val="en-IN" w:eastAsia="en-IN" w:bidi="ar-SA"/>
              </w:rPr>
            </w:pPr>
          </w:p>
          <w:p w:rsidR="006760D6" w:rsidRPr="006634FB" w:rsidRDefault="006760D6">
            <w:pPr>
              <w:widowControl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  <w:lang w:val="en-IN" w:eastAsia="en-IN" w:bidi="ar-SA"/>
              </w:rPr>
            </w:pPr>
            <w:r w:rsidRPr="006634FB">
              <w:rPr>
                <w:rFonts w:ascii="Times New Roman" w:hAnsi="Times New Roman" w:cs="Times New Roman"/>
                <w:color w:val="auto"/>
                <w:sz w:val="24"/>
                <w:szCs w:val="24"/>
                <w:lang w:val="en-IN" w:eastAsia="en-IN" w:bidi="ar-SA"/>
              </w:rPr>
              <w:t>Dr Gokulnath</w:t>
            </w:r>
          </w:p>
          <w:p w:rsidR="006760D6" w:rsidRPr="006634FB" w:rsidRDefault="006760D6">
            <w:pPr>
              <w:widowControl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  <w:lang w:val="en-IN" w:eastAsia="en-IN" w:bidi="ar-SA"/>
              </w:rPr>
            </w:pPr>
          </w:p>
          <w:p w:rsidR="006760D6" w:rsidRPr="006634FB" w:rsidRDefault="006760D6">
            <w:pPr>
              <w:widowControl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  <w:lang w:bidi="ar-SA"/>
              </w:rPr>
            </w:pPr>
            <w:r w:rsidRPr="006634FB">
              <w:rPr>
                <w:rFonts w:ascii="Times New Roman" w:hAnsi="Times New Roman" w:cs="Times New Roman"/>
                <w:color w:val="auto"/>
                <w:sz w:val="24"/>
                <w:szCs w:val="24"/>
                <w:lang w:val="en-IN" w:eastAsia="en-IN" w:bidi="ar-SA"/>
              </w:rPr>
              <w:t xml:space="preserve">Dr </w:t>
            </w:r>
            <w:proofErr w:type="spellStart"/>
            <w:r w:rsidRPr="006634FB">
              <w:rPr>
                <w:rFonts w:ascii="Times New Roman" w:hAnsi="Times New Roman" w:cs="Times New Roman"/>
                <w:color w:val="auto"/>
                <w:sz w:val="24"/>
                <w:szCs w:val="24"/>
                <w:lang w:val="en-IN" w:eastAsia="en-IN" w:bidi="ar-SA"/>
              </w:rPr>
              <w:t>Sreelatha</w:t>
            </w:r>
            <w:proofErr w:type="spellEnd"/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2F9" w:rsidRDefault="00BD32F9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  <w:p w:rsidR="003F0B1F" w:rsidRDefault="003F0B1F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  <w:p w:rsidR="003F0B1F" w:rsidRDefault="006A692D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bookmarkStart w:id="0" w:name="_GoBack"/>
            <w:bookmarkEnd w:id="0"/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Rajan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Ravichandran</w:t>
            </w:r>
          </w:p>
          <w:p w:rsidR="003F0B1F" w:rsidRPr="00447095" w:rsidRDefault="003F0B1F">
            <w:pPr>
              <w:widowControl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  <w:lang w:val="en-IN" w:eastAsia="en-IN" w:bidi="ar-SA"/>
              </w:rPr>
            </w:pPr>
          </w:p>
        </w:tc>
      </w:tr>
    </w:tbl>
    <w:p w:rsidR="00A77B3E" w:rsidRPr="009271D4" w:rsidRDefault="00A77B3E">
      <w:pPr>
        <w:widowControl/>
        <w:spacing w:after="0"/>
        <w:rPr>
          <w:rFonts w:ascii="Arial" w:hAnsi="Arial" w:cs="Arial"/>
          <w:color w:val="auto"/>
          <w:lang w:bidi="ar-SA"/>
        </w:rPr>
      </w:pPr>
    </w:p>
    <w:p w:rsidR="00A77B3E" w:rsidRPr="009271D4" w:rsidRDefault="00A77B3E">
      <w:pPr>
        <w:widowControl/>
        <w:spacing w:after="0"/>
        <w:rPr>
          <w:rFonts w:ascii="Arial" w:hAnsi="Arial" w:cs="Arial"/>
          <w:b/>
          <w:bCs/>
          <w:color w:val="auto"/>
          <w:sz w:val="24"/>
          <w:szCs w:val="24"/>
          <w:lang w:bidi="ar-SA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2339"/>
        <w:gridCol w:w="5172"/>
        <w:gridCol w:w="2438"/>
        <w:gridCol w:w="2880"/>
      </w:tblGrid>
      <w:tr w:rsidR="00A77B3E" w:rsidRPr="009271D4" w:rsidTr="00346855"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9271D4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 w:type="page"/>
            </w:r>
            <w:r w:rsidR="00DF21A4"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Day-2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Time</w:t>
            </w:r>
          </w:p>
        </w:tc>
        <w:tc>
          <w:tcPr>
            <w:tcW w:w="1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Topic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Speaker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Chairperson</w:t>
            </w:r>
          </w:p>
        </w:tc>
      </w:tr>
      <w:tr w:rsidR="003D673B" w:rsidRPr="009271D4" w:rsidTr="00346855"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3D673B" w:rsidRPr="009271D4" w:rsidRDefault="003D673B" w:rsidP="003D673B">
            <w:pPr>
              <w:widowControl/>
              <w:spacing w:after="0"/>
              <w:ind w:left="113" w:right="113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3D673B" w:rsidRPr="009271D4" w:rsidRDefault="003D673B" w:rsidP="003D673B">
            <w:pPr>
              <w:widowControl/>
              <w:spacing w:after="0"/>
              <w:ind w:left="113" w:right="113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t>15.02.2014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87268E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2.15 – 3.45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1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SYMPOSIUM</w:t>
            </w:r>
            <w:r w:rsidR="00537DB8"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: HIGH RISK RENAL TRANSPLANTATION</w:t>
            </w:r>
          </w:p>
          <w:p w:rsidR="005A1BE1" w:rsidRPr="009271D4" w:rsidRDefault="008F6085" w:rsidP="005A1BE1">
            <w:pPr>
              <w:pStyle w:val="NormalWeb"/>
              <w:shd w:val="clear" w:color="auto" w:fill="FFFFFF"/>
              <w:rPr>
                <w:rFonts w:ascii="Arial" w:hAnsi="Arial" w:cs="Arial"/>
                <w:color w:val="222222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</w:rPr>
              <w:t xml:space="preserve">Abo </w:t>
            </w:r>
            <w:proofErr w:type="spellStart"/>
            <w:r w:rsidR="005A1BE1" w:rsidRPr="009271D4">
              <w:rPr>
                <w:rFonts w:ascii="Arial" w:hAnsi="Arial" w:cs="Arial"/>
                <w:color w:val="222222"/>
                <w:sz w:val="28"/>
                <w:szCs w:val="28"/>
              </w:rPr>
              <w:t>nd</w:t>
            </w:r>
            <w:proofErr w:type="spellEnd"/>
            <w:r w:rsidR="005A1BE1" w:rsidRPr="009271D4">
              <w:rPr>
                <w:rFonts w:ascii="Arial" w:hAnsi="Arial" w:cs="Arial"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5A1BE1" w:rsidRPr="009271D4">
              <w:rPr>
                <w:rFonts w:ascii="Arial" w:hAnsi="Arial" w:cs="Arial"/>
                <w:color w:val="222222"/>
                <w:sz w:val="28"/>
                <w:szCs w:val="28"/>
              </w:rPr>
              <w:t>hla</w:t>
            </w:r>
            <w:proofErr w:type="spellEnd"/>
            <w:r w:rsidR="005A1BE1" w:rsidRPr="009271D4">
              <w:rPr>
                <w:rFonts w:ascii="Arial" w:hAnsi="Arial" w:cs="Arial"/>
                <w:color w:val="222222"/>
                <w:sz w:val="28"/>
                <w:szCs w:val="28"/>
              </w:rPr>
              <w:t xml:space="preserve"> desensitisation protocol transplantation</w:t>
            </w:r>
          </w:p>
          <w:p w:rsidR="005A1BE1" w:rsidRPr="009271D4" w:rsidRDefault="006811C9" w:rsidP="005A1BE1">
            <w:pPr>
              <w:pStyle w:val="NormalWeb"/>
              <w:shd w:val="clear" w:color="auto" w:fill="FFFFFF"/>
              <w:rPr>
                <w:rFonts w:ascii="Arial" w:hAnsi="Arial" w:cs="Arial"/>
                <w:color w:val="222222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</w:rPr>
              <w:t>E</w:t>
            </w:r>
            <w:r w:rsidR="005A1BE1" w:rsidRPr="009271D4">
              <w:rPr>
                <w:rFonts w:ascii="Arial" w:hAnsi="Arial" w:cs="Arial"/>
                <w:color w:val="222222"/>
                <w:sz w:val="28"/>
                <w:szCs w:val="28"/>
              </w:rPr>
              <w:t>thical legal and emotionally difficult transplantation</w:t>
            </w:r>
          </w:p>
          <w:p w:rsidR="005A1BE1" w:rsidRPr="009271D4" w:rsidRDefault="006811C9" w:rsidP="005A1BE1">
            <w:pPr>
              <w:pStyle w:val="NormalWeb"/>
              <w:shd w:val="clear" w:color="auto" w:fill="FFFFFF"/>
              <w:rPr>
                <w:rFonts w:ascii="Arial" w:hAnsi="Arial" w:cs="Arial"/>
                <w:color w:val="222222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</w:rPr>
              <w:t>C</w:t>
            </w:r>
            <w:r w:rsidR="005A1BE1" w:rsidRPr="009271D4">
              <w:rPr>
                <w:rFonts w:ascii="Arial" w:hAnsi="Arial" w:cs="Arial"/>
                <w:color w:val="222222"/>
                <w:sz w:val="28"/>
                <w:szCs w:val="28"/>
              </w:rPr>
              <w:t>ardiovascular disease in transplantation</w:t>
            </w:r>
          </w:p>
          <w:p w:rsidR="00537DB8" w:rsidRPr="009271D4" w:rsidRDefault="006811C9" w:rsidP="005A1BE1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</w:rPr>
              <w:t>T</w:t>
            </w:r>
            <w:r w:rsidR="005A1BE1" w:rsidRPr="009271D4">
              <w:rPr>
                <w:rFonts w:ascii="Arial" w:hAnsi="Arial" w:cs="Arial"/>
                <w:color w:val="222222"/>
                <w:sz w:val="28"/>
                <w:szCs w:val="28"/>
              </w:rPr>
              <w:t>ransplant in elderly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37DB8" w:rsidRPr="009271D4" w:rsidRDefault="00537DB8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37DB8" w:rsidRPr="009271D4" w:rsidRDefault="00537DB8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A1BE1" w:rsidRPr="009271D4" w:rsidRDefault="005A1BE1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A1BE1" w:rsidRPr="009271D4" w:rsidRDefault="005A1BE1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37DB8" w:rsidRPr="009271D4" w:rsidRDefault="00537DB8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lang w:bidi="ar-SA"/>
              </w:rPr>
              <w:t xml:space="preserve">Dr G </w:t>
            </w:r>
            <w:proofErr w:type="spellStart"/>
            <w:r w:rsidRPr="009271D4">
              <w:rPr>
                <w:rFonts w:ascii="Arial" w:hAnsi="Arial" w:cs="Arial"/>
                <w:color w:val="auto"/>
                <w:sz w:val="24"/>
                <w:lang w:bidi="ar-SA"/>
              </w:rPr>
              <w:t>Basu</w:t>
            </w:r>
            <w:proofErr w:type="spellEnd"/>
          </w:p>
          <w:p w:rsidR="005A1BE1" w:rsidRPr="009271D4" w:rsidRDefault="005A1BE1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A1BE1" w:rsidRPr="009271D4" w:rsidRDefault="005A1BE1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A1BE1" w:rsidRPr="009271D4" w:rsidRDefault="005A1BE1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  <w:proofErr w:type="gramStart"/>
            <w:r w:rsidRPr="009271D4">
              <w:rPr>
                <w:rFonts w:ascii="Arial" w:hAnsi="Arial" w:cs="Arial"/>
                <w:color w:val="auto"/>
                <w:sz w:val="24"/>
                <w:lang w:bidi="ar-SA"/>
              </w:rPr>
              <w:t xml:space="preserve">Dr  </w:t>
            </w:r>
            <w:proofErr w:type="spellStart"/>
            <w:r w:rsidRPr="009271D4">
              <w:rPr>
                <w:rFonts w:ascii="Arial" w:hAnsi="Arial" w:cs="Arial"/>
                <w:color w:val="auto"/>
                <w:sz w:val="24"/>
                <w:lang w:bidi="ar-SA"/>
              </w:rPr>
              <w:t>Sundar</w:t>
            </w:r>
            <w:proofErr w:type="spellEnd"/>
            <w:proofErr w:type="gramEnd"/>
            <w:r w:rsidR="00C25905">
              <w:rPr>
                <w:rFonts w:ascii="Arial" w:hAnsi="Arial" w:cs="Arial"/>
                <w:color w:val="auto"/>
                <w:sz w:val="24"/>
                <w:lang w:bidi="ar-SA"/>
              </w:rPr>
              <w:t xml:space="preserve"> S.</w:t>
            </w:r>
          </w:p>
          <w:p w:rsidR="005A1BE1" w:rsidRPr="009271D4" w:rsidRDefault="005A1BE1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37DB8" w:rsidRPr="009271D4" w:rsidRDefault="00537DB8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lang w:bidi="ar-SA"/>
              </w:rPr>
              <w:t xml:space="preserve">Dr  VN </w:t>
            </w:r>
            <w:proofErr w:type="spellStart"/>
            <w:r w:rsidRPr="009271D4">
              <w:rPr>
                <w:rFonts w:ascii="Arial" w:hAnsi="Arial" w:cs="Arial"/>
                <w:color w:val="auto"/>
                <w:sz w:val="24"/>
                <w:lang w:bidi="ar-SA"/>
              </w:rPr>
              <w:t>Unni</w:t>
            </w:r>
            <w:proofErr w:type="spellEnd"/>
          </w:p>
          <w:p w:rsidR="005A1BE1" w:rsidRPr="009271D4" w:rsidRDefault="005A1BE1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A1BE1" w:rsidRPr="009271D4" w:rsidRDefault="005A1BE1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537DB8" w:rsidRPr="009271D4" w:rsidRDefault="00A179FA" w:rsidP="007A13E9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lang w:bidi="ar-SA"/>
              </w:rPr>
              <w:t>Dr.</w:t>
            </w:r>
            <w:r w:rsidR="00537DB8" w:rsidRPr="009271D4">
              <w:rPr>
                <w:rFonts w:ascii="Arial" w:hAnsi="Arial" w:cs="Arial"/>
                <w:color w:val="auto"/>
                <w:sz w:val="24"/>
                <w:lang w:bidi="ar-SA"/>
              </w:rPr>
              <w:t xml:space="preserve"> Georgi Abraham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Default="003D673B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539B8" w:rsidRDefault="00A539B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539B8" w:rsidRDefault="00A539B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539B8" w:rsidRDefault="00A539B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539B8" w:rsidRDefault="00A539B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539B8" w:rsidRDefault="00A539B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539B8" w:rsidRDefault="00A539B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179FA" w:rsidRDefault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179FA" w:rsidRDefault="00A179FA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539B8" w:rsidRPr="009271D4" w:rsidRDefault="00A539B8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Dr. Georgi Abraham</w:t>
            </w:r>
          </w:p>
        </w:tc>
      </w:tr>
      <w:tr w:rsidR="003D673B" w:rsidRPr="009271D4" w:rsidTr="00346855"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  <w:r w:rsidR="0087268E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lastRenderedPageBreak/>
              <w:t>3.45 - 4.15</w:t>
            </w: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1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9271D4">
            <w:pPr>
              <w:widowControl/>
              <w:spacing w:after="0"/>
              <w:rPr>
                <w:rFonts w:ascii="Arial" w:hAnsi="Arial" w:cs="Arial"/>
                <w:color w:val="auto"/>
                <w:sz w:val="28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36"/>
                <w:lang w:bidi="ar-SA"/>
              </w:rPr>
              <w:lastRenderedPageBreak/>
              <w:t>CME 3</w:t>
            </w:r>
          </w:p>
          <w:p w:rsidR="003D673B" w:rsidRPr="009271D4" w:rsidRDefault="00350E84" w:rsidP="00350E84">
            <w:pPr>
              <w:widowControl/>
              <w:spacing w:after="0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lastRenderedPageBreak/>
              <w:t xml:space="preserve">Hypertension: Perspective </w:t>
            </w:r>
            <w:r w:rsidR="009271D4"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 of Nephrologist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F63" w:rsidRPr="009271D4" w:rsidRDefault="001B0F63" w:rsidP="007A13E9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350E84" w:rsidRDefault="00537DB8" w:rsidP="007A13E9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lang w:bidi="ar-SA"/>
              </w:rPr>
              <w:lastRenderedPageBreak/>
              <w:t xml:space="preserve">Dr </w:t>
            </w:r>
            <w:r w:rsidR="00350E84">
              <w:rPr>
                <w:rFonts w:ascii="Arial" w:hAnsi="Arial" w:cs="Arial"/>
                <w:color w:val="auto"/>
                <w:sz w:val="24"/>
                <w:lang w:bidi="ar-SA"/>
              </w:rPr>
              <w:t xml:space="preserve">Md. A </w:t>
            </w:r>
            <w:proofErr w:type="spellStart"/>
            <w:r w:rsidR="00350E84">
              <w:rPr>
                <w:rFonts w:ascii="Arial" w:hAnsi="Arial" w:cs="Arial"/>
                <w:color w:val="auto"/>
                <w:sz w:val="24"/>
                <w:lang w:bidi="ar-SA"/>
              </w:rPr>
              <w:t>Rafey</w:t>
            </w:r>
            <w:proofErr w:type="spellEnd"/>
          </w:p>
          <w:p w:rsidR="003D673B" w:rsidRPr="009271D4" w:rsidRDefault="00350E84" w:rsidP="007A13E9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lang w:bidi="ar-SA"/>
              </w:rPr>
              <w:t>( Hyderabad)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0A6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lastRenderedPageBreak/>
              <w:br/>
            </w:r>
            <w:r w:rsidR="007B00A6">
              <w:rPr>
                <w:rFonts w:ascii="Arial" w:hAnsi="Arial" w:cs="Arial"/>
                <w:color w:val="auto"/>
                <w:lang w:bidi="ar-SA"/>
              </w:rPr>
              <w:lastRenderedPageBreak/>
              <w:t>Dr Thomas Mathew M.</w:t>
            </w:r>
          </w:p>
          <w:p w:rsidR="003D673B" w:rsidRDefault="00C14F33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Ravishankar</w:t>
            </w:r>
            <w:proofErr w:type="spellEnd"/>
            <w:r w:rsidR="00EF761B">
              <w:rPr>
                <w:rFonts w:ascii="Arial" w:hAnsi="Arial" w:cs="Arial"/>
                <w:color w:val="auto"/>
                <w:lang w:bidi="ar-SA"/>
              </w:rPr>
              <w:t xml:space="preserve"> B.</w:t>
            </w:r>
          </w:p>
          <w:p w:rsidR="003D673B" w:rsidRPr="005C6BAE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346855"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87268E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4.15 - 4.30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1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Tea break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 w:rsidP="007A13E9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346855"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87268E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4.30 –  05.00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pm</w:t>
            </w:r>
          </w:p>
        </w:tc>
        <w:tc>
          <w:tcPr>
            <w:tcW w:w="1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9271D4">
            <w:pPr>
              <w:widowControl/>
              <w:spacing w:after="0"/>
              <w:rPr>
                <w:rFonts w:ascii="Arial" w:hAnsi="Arial" w:cs="Arial"/>
                <w:color w:val="auto"/>
                <w:sz w:val="28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36"/>
                <w:lang w:bidi="ar-SA"/>
              </w:rPr>
              <w:t>CME4</w:t>
            </w:r>
          </w:p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HD / Daily to Twice Weekly – </w:t>
            </w: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br/>
              <w:t>Practical Approach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F63" w:rsidRPr="009271D4" w:rsidRDefault="001B0F63" w:rsidP="007A13E9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</w:p>
          <w:p w:rsidR="003D673B" w:rsidRDefault="009703E9" w:rsidP="007A13E9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lang w:bidi="ar-SA"/>
              </w:rPr>
              <w:t>Gomathy</w:t>
            </w:r>
            <w:proofErr w:type="spellEnd"/>
          </w:p>
          <w:p w:rsidR="004248A5" w:rsidRPr="009271D4" w:rsidRDefault="004248A5" w:rsidP="007A13E9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lang w:bidi="ar-SA"/>
              </w:rPr>
              <w:t>Kerala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9B8" w:rsidRDefault="00A539B8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  <w:p w:rsidR="008E41EF" w:rsidRDefault="008E41EF" w:rsidP="00A539B8">
            <w:pPr>
              <w:widowControl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Jayakumar</w:t>
            </w:r>
            <w:proofErr w:type="spellEnd"/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 M</w:t>
            </w:r>
          </w:p>
          <w:p w:rsidR="00A539B8" w:rsidRDefault="00A539B8" w:rsidP="00A539B8">
            <w:pPr>
              <w:widowControl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DilipRangarajan</w:t>
            </w:r>
            <w:proofErr w:type="spellEnd"/>
          </w:p>
          <w:p w:rsidR="00A539B8" w:rsidRPr="009271D4" w:rsidRDefault="00A539B8" w:rsidP="008E41EF">
            <w:pPr>
              <w:widowControl/>
              <w:spacing w:after="0" w:line="240" w:lineRule="auto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346855">
        <w:tc>
          <w:tcPr>
            <w:tcW w:w="5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87268E">
            <w:pPr>
              <w:widowControl/>
              <w:spacing w:after="0"/>
              <w:rPr>
                <w:rFonts w:ascii="Arial" w:hAnsi="Arial" w:cs="Arial"/>
                <w:color w:val="auto"/>
                <w:sz w:val="32"/>
                <w:szCs w:val="32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32"/>
                <w:lang w:bidi="ar-SA"/>
              </w:rPr>
              <w:t>05.00 – 06</w:t>
            </w:r>
            <w:r w:rsidR="009271D4" w:rsidRPr="009271D4">
              <w:rPr>
                <w:rFonts w:ascii="Arial" w:hAnsi="Arial" w:cs="Arial"/>
                <w:b/>
                <w:bCs/>
                <w:color w:val="auto"/>
                <w:sz w:val="24"/>
                <w:szCs w:val="32"/>
                <w:lang w:bidi="ar-SA"/>
              </w:rPr>
              <w:t>.</w:t>
            </w:r>
            <w:r>
              <w:rPr>
                <w:rFonts w:ascii="Arial" w:hAnsi="Arial" w:cs="Arial"/>
                <w:b/>
                <w:bCs/>
                <w:color w:val="auto"/>
                <w:sz w:val="24"/>
                <w:szCs w:val="32"/>
                <w:lang w:bidi="ar-SA"/>
              </w:rPr>
              <w:t>00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32"/>
                <w:lang w:bidi="ar-SA"/>
              </w:rPr>
              <w:t xml:space="preserve"> pm</w:t>
            </w:r>
          </w:p>
        </w:tc>
        <w:tc>
          <w:tcPr>
            <w:tcW w:w="1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sz w:val="32"/>
                <w:szCs w:val="32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General Body Meeting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</w:tr>
    </w:tbl>
    <w:p w:rsidR="00650F75" w:rsidRDefault="00650F75">
      <w:pPr>
        <w:widowControl/>
        <w:spacing w:after="0"/>
        <w:rPr>
          <w:rFonts w:ascii="Arial" w:hAnsi="Arial" w:cs="Arial"/>
          <w:lang w:bidi="ar-SA"/>
        </w:rPr>
      </w:pPr>
    </w:p>
    <w:tbl>
      <w:tblPr>
        <w:tblW w:w="5097" w:type="pct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49"/>
        <w:gridCol w:w="2507"/>
        <w:gridCol w:w="4959"/>
        <w:gridCol w:w="2829"/>
        <w:gridCol w:w="2767"/>
      </w:tblGrid>
      <w:tr w:rsidR="00A77B3E" w:rsidRPr="009271D4" w:rsidTr="005C6BAE"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650F75" w:rsidP="004A310A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lang w:bidi="ar-SA"/>
              </w:rPr>
              <w:br w:type="page"/>
            </w:r>
            <w:r>
              <w:rPr>
                <w:rFonts w:ascii="Arial" w:hAnsi="Arial" w:cs="Arial"/>
                <w:b/>
                <w:bCs/>
                <w:color w:val="800000"/>
                <w:sz w:val="36"/>
                <w:szCs w:val="36"/>
                <w:lang w:bidi="ar-SA"/>
              </w:rPr>
              <w:t>Da</w:t>
            </w:r>
            <w:r w:rsidR="00DF21A4"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y-3</w:t>
            </w: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Time</w:t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Topic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Speaker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3E" w:rsidRPr="009271D4" w:rsidRDefault="00DF21A4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bidi="ar-SA"/>
              </w:rPr>
              <w:t>Chairperson</w:t>
            </w:r>
          </w:p>
        </w:tc>
      </w:tr>
      <w:tr w:rsidR="003D673B" w:rsidRPr="009271D4" w:rsidTr="005C6BAE">
        <w:tc>
          <w:tcPr>
            <w:tcW w:w="59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4B25" w:rsidRPr="009271D4" w:rsidRDefault="00424B25" w:rsidP="005C6BAE">
            <w:pPr>
              <w:widowControl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</w:pPr>
          </w:p>
          <w:p w:rsidR="003D673B" w:rsidRPr="009271D4" w:rsidRDefault="003D673B" w:rsidP="005C6BAE">
            <w:pPr>
              <w:widowControl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t>16.02.2014</w:t>
            </w: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8.30 – 9.30am</w:t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2"/>
                <w:szCs w:val="36"/>
                <w:lang w:bidi="ar-SA"/>
              </w:rPr>
              <w:t xml:space="preserve">BREAKFAST SESSION </w:t>
            </w:r>
            <w:r w:rsidRPr="009271D4">
              <w:rPr>
                <w:rFonts w:ascii="Arial" w:hAnsi="Arial" w:cs="Arial"/>
                <w:b/>
                <w:bCs/>
                <w:color w:val="auto"/>
                <w:sz w:val="36"/>
                <w:szCs w:val="36"/>
                <w:lang w:bidi="ar-SA"/>
              </w:rPr>
              <w:br/>
            </w: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News &amp; Views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Default="002A22AE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Muthu</w:t>
            </w:r>
            <w:proofErr w:type="spellEnd"/>
            <w:r w:rsidR="00EF761B"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 w:rsidR="00EF761B">
              <w:rPr>
                <w:rFonts w:ascii="Arial" w:hAnsi="Arial" w:cs="Arial"/>
                <w:color w:val="auto"/>
                <w:lang w:bidi="ar-SA"/>
              </w:rPr>
              <w:t>J</w:t>
            </w:r>
            <w:r>
              <w:rPr>
                <w:rFonts w:ascii="Arial" w:hAnsi="Arial" w:cs="Arial"/>
                <w:color w:val="auto"/>
                <w:lang w:bidi="ar-SA"/>
              </w:rPr>
              <w:t>ayaraman</w:t>
            </w:r>
            <w:proofErr w:type="spellEnd"/>
          </w:p>
          <w:p w:rsidR="002A22AE" w:rsidRPr="009271D4" w:rsidRDefault="000052E4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Ravindra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Prabhu</w:t>
            </w:r>
            <w:proofErr w:type="spellEnd"/>
            <w:r w:rsidR="00EF761B">
              <w:rPr>
                <w:rFonts w:ascii="Arial" w:hAnsi="Arial" w:cs="Arial"/>
                <w:color w:val="auto"/>
                <w:lang w:bidi="ar-SA"/>
              </w:rPr>
              <w:t xml:space="preserve"> A.</w:t>
            </w:r>
          </w:p>
        </w:tc>
      </w:tr>
      <w:tr w:rsidR="003D673B" w:rsidRPr="009271D4" w:rsidTr="005C6BAE">
        <w:tc>
          <w:tcPr>
            <w:tcW w:w="59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proofErr w:type="spellStart"/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suPAR</w:t>
            </w:r>
            <w:proofErr w:type="spellEnd"/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 – in FSGS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Default="00567F6A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r w:rsidR="00597FB5">
              <w:rPr>
                <w:rFonts w:ascii="Arial" w:hAnsi="Arial" w:cs="Arial"/>
                <w:color w:val="auto"/>
                <w:lang w:bidi="ar-SA"/>
              </w:rPr>
              <w:t xml:space="preserve">A </w:t>
            </w:r>
            <w:proofErr w:type="spellStart"/>
            <w:r w:rsidR="001B0F63" w:rsidRPr="009271D4">
              <w:rPr>
                <w:rFonts w:ascii="Arial" w:hAnsi="Arial" w:cs="Arial"/>
                <w:color w:val="auto"/>
                <w:lang w:bidi="ar-SA"/>
              </w:rPr>
              <w:t>Sas</w:t>
            </w:r>
            <w:r w:rsidR="00597FB5">
              <w:rPr>
                <w:rFonts w:ascii="Arial" w:hAnsi="Arial" w:cs="Arial"/>
                <w:color w:val="auto"/>
                <w:lang w:bidi="ar-SA"/>
              </w:rPr>
              <w:t>hi</w:t>
            </w:r>
            <w:proofErr w:type="spellEnd"/>
            <w:r w:rsidR="00597FB5">
              <w:rPr>
                <w:rFonts w:ascii="Arial" w:hAnsi="Arial" w:cs="Arial"/>
                <w:color w:val="auto"/>
                <w:lang w:bidi="ar-SA"/>
              </w:rPr>
              <w:t xml:space="preserve"> Ki</w:t>
            </w:r>
            <w:r w:rsidR="001B0F63" w:rsidRPr="009271D4">
              <w:rPr>
                <w:rFonts w:ascii="Arial" w:hAnsi="Arial" w:cs="Arial"/>
                <w:color w:val="auto"/>
                <w:lang w:bidi="ar-SA"/>
              </w:rPr>
              <w:t>ran</w:t>
            </w:r>
          </w:p>
          <w:p w:rsidR="00567F6A" w:rsidRPr="009271D4" w:rsidRDefault="00567F6A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Hyderabad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5C6BAE">
        <w:tc>
          <w:tcPr>
            <w:tcW w:w="59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SGLT</w:t>
            </w:r>
            <w:r w:rsidRPr="009271D4">
              <w:rPr>
                <w:rFonts w:ascii="Arial" w:hAnsi="Arial" w:cs="Arial"/>
                <w:color w:val="auto"/>
                <w:sz w:val="24"/>
                <w:szCs w:val="24"/>
                <w:vertAlign w:val="subscript"/>
                <w:lang w:bidi="ar-SA"/>
              </w:rPr>
              <w:t>2</w:t>
            </w: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 Inhibitors in DM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Default="00567F6A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Ashish</w:t>
            </w:r>
            <w:proofErr w:type="spellEnd"/>
            <w:r w:rsidR="00597FB5">
              <w:rPr>
                <w:rFonts w:ascii="Arial" w:hAnsi="Arial" w:cs="Arial"/>
                <w:color w:val="auto"/>
                <w:lang w:bidi="ar-SA"/>
              </w:rPr>
              <w:t xml:space="preserve"> Parekh </w:t>
            </w:r>
          </w:p>
          <w:p w:rsidR="00567F6A" w:rsidRPr="009271D4" w:rsidRDefault="00567F6A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Fortis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Hsopital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>, Bengaluru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9B8" w:rsidRDefault="00A539B8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A539B8" w:rsidRPr="009271D4" w:rsidRDefault="00A539B8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5C6BAE">
        <w:tc>
          <w:tcPr>
            <w:tcW w:w="59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8A5" w:rsidRDefault="004248A5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</w:pPr>
          </w:p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proofErr w:type="spellStart"/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Rejecto</w:t>
            </w:r>
            <w:r w:rsidR="00537DB8"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n</w:t>
            </w: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stix</w:t>
            </w:r>
            <w:proofErr w:type="spellEnd"/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6BAE" w:rsidRDefault="005C6BAE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3D673B" w:rsidRDefault="000E4669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Firoz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Ahmed</w:t>
            </w:r>
          </w:p>
          <w:p w:rsidR="000E4669" w:rsidRPr="009271D4" w:rsidRDefault="004248A5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Calicut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5C6BAE">
        <w:tc>
          <w:tcPr>
            <w:tcW w:w="59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806FD6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9.30 – 10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 xml:space="preserve"> am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  <w:r w:rsidR="00806FD6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HUS &amp; Kidney: Emerging Lesions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FD6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Prof </w:t>
            </w:r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 xml:space="preserve">Giuseppe 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R</w:t>
            </w:r>
            <w:r>
              <w:rPr>
                <w:rFonts w:ascii="Arial" w:hAnsi="Arial" w:cs="Arial"/>
                <w:color w:val="auto"/>
                <w:lang w:bidi="ar-SA"/>
              </w:rPr>
              <w:t>emuzzi</w:t>
            </w:r>
            <w:proofErr w:type="spellEnd"/>
          </w:p>
          <w:p w:rsidR="003D673B" w:rsidRPr="009271D4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>(President ISN)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FD6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Kasi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Visweswaran</w:t>
            </w:r>
            <w:proofErr w:type="spellEnd"/>
          </w:p>
          <w:p w:rsidR="002A22AE" w:rsidRPr="009271D4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Chacko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K.Jacob</w:t>
            </w:r>
            <w:proofErr w:type="spellEnd"/>
          </w:p>
        </w:tc>
      </w:tr>
      <w:tr w:rsidR="003D673B" w:rsidRPr="009271D4" w:rsidTr="005C6BAE">
        <w:tc>
          <w:tcPr>
            <w:tcW w:w="5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806FD6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10 - 10.1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5 am</w:t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Tea break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5C6BAE">
        <w:tc>
          <w:tcPr>
            <w:tcW w:w="59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4B25" w:rsidRPr="009271D4" w:rsidRDefault="00424B25" w:rsidP="005C6BAE">
            <w:pPr>
              <w:widowControl/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</w:pPr>
          </w:p>
          <w:p w:rsidR="003D673B" w:rsidRPr="009271D4" w:rsidRDefault="003D673B" w:rsidP="005C6BAE">
            <w:pPr>
              <w:widowControl/>
              <w:spacing w:after="0"/>
              <w:ind w:left="113" w:right="113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t>1</w:t>
            </w:r>
            <w:r w:rsidR="00424B25"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t>6</w:t>
            </w:r>
            <w:r w:rsidRPr="009271D4">
              <w:rPr>
                <w:rFonts w:ascii="Arial" w:hAnsi="Arial" w:cs="Arial"/>
                <w:b/>
                <w:bCs/>
                <w:color w:val="auto"/>
                <w:sz w:val="34"/>
                <w:szCs w:val="34"/>
                <w:lang w:bidi="ar-SA"/>
              </w:rPr>
              <w:t>.02.2014</w:t>
            </w: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806FD6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10.15 – 11.1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5 am</w:t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3A08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</w:r>
            <w:r w:rsidR="00233A08">
              <w:rPr>
                <w:rFonts w:ascii="Arial" w:hAnsi="Arial" w:cs="Arial"/>
                <w:b/>
                <w:color w:val="auto"/>
                <w:sz w:val="24"/>
                <w:szCs w:val="24"/>
                <w:lang w:bidi="ar-SA"/>
              </w:rPr>
              <w:t>FREE PAPERS 3</w:t>
            </w:r>
          </w:p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3A08" w:rsidRDefault="00233A08" w:rsidP="00233A08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Padmanaban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M (Chennai)</w:t>
            </w:r>
          </w:p>
          <w:p w:rsidR="00233A08" w:rsidRDefault="00233A08" w:rsidP="00233A08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Rajeev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Agarwal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>.</w:t>
            </w:r>
          </w:p>
          <w:p w:rsidR="00233A08" w:rsidRDefault="00233A08" w:rsidP="00233A08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233A08" w:rsidRDefault="00233A08" w:rsidP="00233A08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D.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Sreebhushan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Raju</w:t>
            </w:r>
            <w:proofErr w:type="spellEnd"/>
          </w:p>
          <w:p w:rsidR="00233A08" w:rsidRDefault="00233A08" w:rsidP="00233A08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Venkatesh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Moger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>.</w:t>
            </w:r>
          </w:p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5C6BAE">
        <w:tc>
          <w:tcPr>
            <w:tcW w:w="59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3D673B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9271D4" w:rsidRDefault="00806FD6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11.1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5 - 12.15 pm</w:t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673B" w:rsidRPr="00806FD6" w:rsidRDefault="00233A08" w:rsidP="005C6BAE">
            <w:pPr>
              <w:widowControl/>
              <w:spacing w:after="0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QUIZ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3A08" w:rsidRDefault="00233A08" w:rsidP="00233A08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 w:rsidRPr="009271D4">
              <w:rPr>
                <w:rFonts w:ascii="Arial" w:hAnsi="Arial" w:cs="Arial"/>
                <w:color w:val="auto"/>
                <w:lang w:bidi="ar-SA"/>
              </w:rPr>
              <w:t>Aravind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C.</w:t>
            </w:r>
          </w:p>
          <w:p w:rsidR="007A5894" w:rsidRPr="009271D4" w:rsidRDefault="00233A08" w:rsidP="00233A08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lang w:bidi="ar-SA"/>
              </w:rPr>
              <w:t xml:space="preserve">Dr </w:t>
            </w:r>
            <w:proofErr w:type="spellStart"/>
            <w:r w:rsidRPr="009271D4">
              <w:rPr>
                <w:rFonts w:ascii="Arial" w:hAnsi="Arial" w:cs="Arial"/>
                <w:color w:val="auto"/>
                <w:lang w:bidi="ar-SA"/>
              </w:rPr>
              <w:t>Viswanath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S.</w:t>
            </w:r>
          </w:p>
          <w:p w:rsidR="00567F6A" w:rsidRPr="009271D4" w:rsidRDefault="00567F6A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D85" w:rsidRDefault="002E6D85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2A22AE" w:rsidRPr="009271D4" w:rsidRDefault="002A22AE" w:rsidP="00743F1F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9271D4" w:rsidRPr="009271D4" w:rsidTr="005C6BAE">
        <w:tc>
          <w:tcPr>
            <w:tcW w:w="59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71D4" w:rsidRPr="009271D4" w:rsidRDefault="009271D4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71D4" w:rsidRDefault="009271D4" w:rsidP="005C6BAE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</w:p>
          <w:p w:rsidR="009271D4" w:rsidRPr="009271D4" w:rsidRDefault="009271D4" w:rsidP="005C6BAE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12.15 – 12.45</w:t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FD6" w:rsidRPr="009271D4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sz w:val="18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8"/>
                <w:szCs w:val="36"/>
                <w:lang w:bidi="ar-SA"/>
              </w:rPr>
              <w:t>CME 5</w:t>
            </w:r>
          </w:p>
          <w:p w:rsidR="009271D4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  <w:r w:rsidRPr="009271D4">
              <w:rPr>
                <w:rFonts w:ascii="Arial" w:hAnsi="Arial" w:cs="Arial"/>
                <w:color w:val="auto"/>
                <w:sz w:val="24"/>
                <w:szCs w:val="24"/>
                <w:lang w:bidi="ar-SA"/>
              </w:rPr>
              <w:t>Hepatitis C and Kidney</w:t>
            </w:r>
          </w:p>
          <w:p w:rsidR="009271D4" w:rsidRPr="009271D4" w:rsidRDefault="009271D4" w:rsidP="005C6BAE">
            <w:pPr>
              <w:widowControl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FD6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C.S.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Chetan</w:t>
            </w:r>
            <w:proofErr w:type="spellEnd"/>
          </w:p>
          <w:p w:rsidR="009271D4" w:rsidRDefault="009271D4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  <w:p w:rsidR="009271D4" w:rsidRPr="009271D4" w:rsidRDefault="009271D4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6FD6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 Ravi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Raju</w:t>
            </w:r>
            <w:proofErr w:type="spellEnd"/>
          </w:p>
          <w:p w:rsidR="00C41882" w:rsidRDefault="00806FD6" w:rsidP="00806FD6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color w:val="auto"/>
                <w:lang w:bidi="ar-SA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auto"/>
                <w:lang w:bidi="ar-SA"/>
              </w:rPr>
              <w:t>Padmanabhan</w:t>
            </w:r>
            <w:proofErr w:type="spellEnd"/>
            <w:r>
              <w:rPr>
                <w:rFonts w:ascii="Arial" w:hAnsi="Arial" w:cs="Arial"/>
                <w:color w:val="auto"/>
                <w:lang w:bidi="ar-SA"/>
              </w:rPr>
              <w:t xml:space="preserve"> S.  </w:t>
            </w:r>
          </w:p>
          <w:p w:rsidR="002A22AE" w:rsidRPr="009271D4" w:rsidRDefault="002A22AE" w:rsidP="005C6BAE">
            <w:pPr>
              <w:widowControl/>
              <w:spacing w:after="0"/>
              <w:jc w:val="center"/>
              <w:rPr>
                <w:rFonts w:ascii="Arial" w:hAnsi="Arial" w:cs="Arial"/>
                <w:color w:val="auto"/>
                <w:lang w:bidi="ar-SA"/>
              </w:rPr>
            </w:pPr>
          </w:p>
        </w:tc>
      </w:tr>
      <w:tr w:rsidR="003D673B" w:rsidRPr="009271D4" w:rsidTr="005C6BAE">
        <w:trPr>
          <w:trHeight w:val="732"/>
        </w:trPr>
        <w:tc>
          <w:tcPr>
            <w:tcW w:w="59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DC5334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12.4</w:t>
            </w:r>
            <w:r w:rsidR="003D673B"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5 pm</w:t>
            </w:r>
            <w:r w:rsidR="00090C95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t>- 01.15 pm</w:t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  <w:r w:rsidRPr="009271D4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bidi="ar-SA"/>
              </w:rPr>
              <w:br/>
              <w:t>VALEDICTORY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73B" w:rsidRPr="009271D4" w:rsidRDefault="003D673B">
            <w:pPr>
              <w:widowControl/>
              <w:spacing w:after="0"/>
              <w:rPr>
                <w:rFonts w:ascii="Arial" w:hAnsi="Arial" w:cs="Arial"/>
                <w:color w:val="auto"/>
                <w:lang w:bidi="ar-SA"/>
              </w:rPr>
            </w:pPr>
          </w:p>
        </w:tc>
      </w:tr>
    </w:tbl>
    <w:p w:rsidR="00A77B3E" w:rsidRPr="009271D4" w:rsidRDefault="00A77B3E">
      <w:pPr>
        <w:widowControl/>
        <w:spacing w:after="0"/>
        <w:rPr>
          <w:rFonts w:ascii="Arial" w:hAnsi="Arial" w:cs="Arial"/>
          <w:lang w:bidi="ar-SA"/>
        </w:rPr>
      </w:pPr>
    </w:p>
    <w:p w:rsidR="009E347A" w:rsidRDefault="009E347A">
      <w:pPr>
        <w:widowControl/>
        <w:spacing w:after="0"/>
        <w:rPr>
          <w:rFonts w:ascii="Arial" w:hAnsi="Arial" w:cs="Arial"/>
          <w:b/>
          <w:bCs/>
          <w:color w:val="000080"/>
          <w:sz w:val="24"/>
          <w:szCs w:val="24"/>
          <w:lang w:bidi="ar-SA"/>
        </w:rPr>
      </w:pPr>
    </w:p>
    <w:p w:rsidR="009E347A" w:rsidRDefault="009E347A">
      <w:pPr>
        <w:widowControl/>
        <w:spacing w:after="0"/>
        <w:rPr>
          <w:rFonts w:ascii="Arial" w:hAnsi="Arial" w:cs="Arial"/>
          <w:b/>
          <w:bCs/>
          <w:color w:val="000080"/>
          <w:sz w:val="24"/>
          <w:szCs w:val="24"/>
          <w:lang w:bidi="ar-SA"/>
        </w:rPr>
      </w:pPr>
    </w:p>
    <w:p w:rsidR="009E347A" w:rsidRDefault="009E347A">
      <w:pPr>
        <w:widowControl/>
        <w:spacing w:after="0"/>
        <w:rPr>
          <w:rFonts w:ascii="Arial" w:hAnsi="Arial" w:cs="Arial"/>
          <w:b/>
          <w:bCs/>
          <w:color w:val="000080"/>
          <w:sz w:val="24"/>
          <w:szCs w:val="24"/>
          <w:lang w:bidi="ar-SA"/>
        </w:rPr>
      </w:pPr>
    </w:p>
    <w:p w:rsidR="002E3FEF" w:rsidRPr="00D67FBB" w:rsidRDefault="002E3FEF">
      <w:pPr>
        <w:widowControl/>
        <w:spacing w:after="0"/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</w:pPr>
    </w:p>
    <w:p w:rsidR="002E3FEF" w:rsidRPr="00D67FBB" w:rsidRDefault="002E3FEF">
      <w:pPr>
        <w:widowControl/>
        <w:spacing w:after="0"/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</w:pP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</w:p>
    <w:p w:rsidR="002E3FEF" w:rsidRPr="00D67FBB" w:rsidRDefault="002E3FEF">
      <w:pPr>
        <w:widowControl/>
        <w:spacing w:after="0"/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</w:pPr>
      <w:r w:rsidRPr="00D67FBB">
        <w:rPr>
          <w:rFonts w:ascii="Times New Roman" w:hAnsi="Times New Roman" w:cs="Times New Roman"/>
          <w:b/>
          <w:bCs/>
          <w:color w:val="000080"/>
          <w:sz w:val="24"/>
          <w:szCs w:val="24"/>
          <w:lang w:bidi="ar-SA"/>
        </w:rPr>
        <w:tab/>
      </w:r>
    </w:p>
    <w:p w:rsidR="009E347A" w:rsidRPr="009271D4" w:rsidRDefault="009E347A">
      <w:pPr>
        <w:widowControl/>
        <w:spacing w:after="0"/>
        <w:rPr>
          <w:rFonts w:ascii="Arial" w:hAnsi="Arial" w:cs="Arial"/>
          <w:b/>
          <w:bCs/>
          <w:color w:val="000080"/>
          <w:sz w:val="24"/>
          <w:szCs w:val="24"/>
          <w:lang w:bidi="ar-SA"/>
        </w:rPr>
      </w:pPr>
    </w:p>
    <w:sectPr w:rsidR="009E347A" w:rsidRPr="009271D4" w:rsidSect="00C14F33">
      <w:footerReference w:type="default" r:id="rId7"/>
      <w:pgSz w:w="15840" w:h="12240" w:orient="landscape"/>
      <w:pgMar w:top="706" w:right="533" w:bottom="706" w:left="994" w:header="706" w:footer="70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D59" w:rsidRDefault="00DB3D59">
      <w:pPr>
        <w:spacing w:after="0" w:line="240" w:lineRule="auto"/>
      </w:pPr>
      <w:r>
        <w:separator/>
      </w:r>
    </w:p>
  </w:endnote>
  <w:endnote w:type="continuationSeparator" w:id="0">
    <w:p w:rsidR="00DB3D59" w:rsidRDefault="00DB3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1A4" w:rsidRDefault="00DF21A4">
    <w:pPr>
      <w:widowControl/>
      <w:tabs>
        <w:tab w:val="center" w:pos="4680"/>
        <w:tab w:val="right" w:pos="9360"/>
      </w:tabs>
      <w:spacing w:after="0" w:line="240" w:lineRule="auto"/>
      <w:jc w:val="center"/>
      <w:rPr>
        <w:lang w:bidi="ar-SA"/>
      </w:rPr>
    </w:pPr>
  </w:p>
  <w:p w:rsidR="00DF21A4" w:rsidRDefault="00DF21A4">
    <w:pPr>
      <w:widowControl/>
      <w:tabs>
        <w:tab w:val="center" w:pos="4680"/>
        <w:tab w:val="right" w:pos="9360"/>
      </w:tabs>
      <w:spacing w:after="0" w:line="240" w:lineRule="auto"/>
      <w:jc w:val="center"/>
      <w:rPr>
        <w:lang w:bidi="ar-SA"/>
      </w:rPr>
    </w:pPr>
    <w:r>
      <w:rPr>
        <w:lang w:bidi="ar-SA"/>
      </w:rPr>
      <w:t xml:space="preserve">Page </w:t>
    </w:r>
    <w:r w:rsidR="008A1BD6">
      <w:rPr>
        <w:lang w:bidi="ar-SA"/>
      </w:rPr>
      <w:fldChar w:fldCharType="begin"/>
    </w:r>
    <w:r>
      <w:rPr>
        <w:lang w:bidi="ar-SA"/>
      </w:rPr>
      <w:instrText>PAGE</w:instrText>
    </w:r>
    <w:r w:rsidR="008A1BD6">
      <w:rPr>
        <w:lang w:bidi="ar-SA"/>
      </w:rPr>
      <w:fldChar w:fldCharType="separate"/>
    </w:r>
    <w:r w:rsidR="006A692D">
      <w:rPr>
        <w:noProof/>
        <w:lang w:bidi="ar-SA"/>
      </w:rPr>
      <w:t>3</w:t>
    </w:r>
    <w:r w:rsidR="008A1BD6">
      <w:rPr>
        <w:lang w:bidi="ar-SA"/>
      </w:rPr>
      <w:fldChar w:fldCharType="end"/>
    </w:r>
  </w:p>
  <w:p w:rsidR="00DF21A4" w:rsidRDefault="00DF21A4">
    <w:pPr>
      <w:widowControl/>
      <w:tabs>
        <w:tab w:val="center" w:pos="4680"/>
        <w:tab w:val="right" w:pos="9360"/>
      </w:tabs>
      <w:spacing w:after="0" w:line="240" w:lineRule="auto"/>
      <w:rPr>
        <w:lang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D59" w:rsidRDefault="00DB3D59">
      <w:pPr>
        <w:spacing w:after="0" w:line="240" w:lineRule="auto"/>
      </w:pPr>
      <w:r>
        <w:separator/>
      </w:r>
    </w:p>
  </w:footnote>
  <w:footnote w:type="continuationSeparator" w:id="0">
    <w:p w:rsidR="00DB3D59" w:rsidRDefault="00DB3D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42F"/>
    <w:rsid w:val="000052E4"/>
    <w:rsid w:val="00031B8E"/>
    <w:rsid w:val="0003651D"/>
    <w:rsid w:val="00045059"/>
    <w:rsid w:val="0006321C"/>
    <w:rsid w:val="0008752B"/>
    <w:rsid w:val="00090C95"/>
    <w:rsid w:val="000B2096"/>
    <w:rsid w:val="000C6B9D"/>
    <w:rsid w:val="000C6CC5"/>
    <w:rsid w:val="000D03A9"/>
    <w:rsid w:val="000D79DD"/>
    <w:rsid w:val="000E1C46"/>
    <w:rsid w:val="000E4669"/>
    <w:rsid w:val="000F26B0"/>
    <w:rsid w:val="001409A2"/>
    <w:rsid w:val="00140CF9"/>
    <w:rsid w:val="00161665"/>
    <w:rsid w:val="001737A8"/>
    <w:rsid w:val="001A7F5F"/>
    <w:rsid w:val="001B0F63"/>
    <w:rsid w:val="001E6064"/>
    <w:rsid w:val="00233A08"/>
    <w:rsid w:val="00241AB5"/>
    <w:rsid w:val="00245767"/>
    <w:rsid w:val="002540FB"/>
    <w:rsid w:val="00266838"/>
    <w:rsid w:val="00273D5E"/>
    <w:rsid w:val="00294035"/>
    <w:rsid w:val="002A22AE"/>
    <w:rsid w:val="002A5B40"/>
    <w:rsid w:val="002C1F92"/>
    <w:rsid w:val="002E19DC"/>
    <w:rsid w:val="002E3FEF"/>
    <w:rsid w:val="002E5F8E"/>
    <w:rsid w:val="002E6D85"/>
    <w:rsid w:val="002F0B91"/>
    <w:rsid w:val="00311399"/>
    <w:rsid w:val="003335B5"/>
    <w:rsid w:val="00346855"/>
    <w:rsid w:val="00350E84"/>
    <w:rsid w:val="00352B7F"/>
    <w:rsid w:val="0035315D"/>
    <w:rsid w:val="003706FF"/>
    <w:rsid w:val="0037388E"/>
    <w:rsid w:val="00385D8A"/>
    <w:rsid w:val="00391EB9"/>
    <w:rsid w:val="00392458"/>
    <w:rsid w:val="003A2A04"/>
    <w:rsid w:val="003B6209"/>
    <w:rsid w:val="003C2325"/>
    <w:rsid w:val="003D673B"/>
    <w:rsid w:val="003F0B1F"/>
    <w:rsid w:val="0041334F"/>
    <w:rsid w:val="004248A5"/>
    <w:rsid w:val="00424B25"/>
    <w:rsid w:val="00431291"/>
    <w:rsid w:val="00435684"/>
    <w:rsid w:val="00435ED1"/>
    <w:rsid w:val="00442E74"/>
    <w:rsid w:val="00447095"/>
    <w:rsid w:val="00466E68"/>
    <w:rsid w:val="00473F39"/>
    <w:rsid w:val="004A310A"/>
    <w:rsid w:val="004E1158"/>
    <w:rsid w:val="004E2645"/>
    <w:rsid w:val="004F267C"/>
    <w:rsid w:val="004F385E"/>
    <w:rsid w:val="005035D9"/>
    <w:rsid w:val="00515896"/>
    <w:rsid w:val="00537DB8"/>
    <w:rsid w:val="00552BC1"/>
    <w:rsid w:val="00567F6A"/>
    <w:rsid w:val="00595437"/>
    <w:rsid w:val="00597FB5"/>
    <w:rsid w:val="005A1BE1"/>
    <w:rsid w:val="005C6BAE"/>
    <w:rsid w:val="005E5502"/>
    <w:rsid w:val="005E6378"/>
    <w:rsid w:val="005F1285"/>
    <w:rsid w:val="005F40A3"/>
    <w:rsid w:val="005F5629"/>
    <w:rsid w:val="005F731A"/>
    <w:rsid w:val="00613F6E"/>
    <w:rsid w:val="006216E7"/>
    <w:rsid w:val="00637605"/>
    <w:rsid w:val="00643105"/>
    <w:rsid w:val="00650F75"/>
    <w:rsid w:val="006634FB"/>
    <w:rsid w:val="006745FE"/>
    <w:rsid w:val="006760D6"/>
    <w:rsid w:val="006811C9"/>
    <w:rsid w:val="006A692D"/>
    <w:rsid w:val="0071615D"/>
    <w:rsid w:val="00743F1F"/>
    <w:rsid w:val="007512E1"/>
    <w:rsid w:val="0075581C"/>
    <w:rsid w:val="00771CEF"/>
    <w:rsid w:val="007969C6"/>
    <w:rsid w:val="007A13E9"/>
    <w:rsid w:val="007A263E"/>
    <w:rsid w:val="007A5894"/>
    <w:rsid w:val="007B00A6"/>
    <w:rsid w:val="007D4A21"/>
    <w:rsid w:val="007E20A7"/>
    <w:rsid w:val="007F26BC"/>
    <w:rsid w:val="00802953"/>
    <w:rsid w:val="00806B28"/>
    <w:rsid w:val="00806FD6"/>
    <w:rsid w:val="00813932"/>
    <w:rsid w:val="00855875"/>
    <w:rsid w:val="00862571"/>
    <w:rsid w:val="0086625F"/>
    <w:rsid w:val="0087268E"/>
    <w:rsid w:val="008770A8"/>
    <w:rsid w:val="00877CEF"/>
    <w:rsid w:val="00896C82"/>
    <w:rsid w:val="008A1BD6"/>
    <w:rsid w:val="008B70A2"/>
    <w:rsid w:val="008C0A88"/>
    <w:rsid w:val="008E41EF"/>
    <w:rsid w:val="008F6085"/>
    <w:rsid w:val="00915956"/>
    <w:rsid w:val="00920C5B"/>
    <w:rsid w:val="009271D4"/>
    <w:rsid w:val="00937C61"/>
    <w:rsid w:val="00943100"/>
    <w:rsid w:val="009539A7"/>
    <w:rsid w:val="009703E9"/>
    <w:rsid w:val="00977C6D"/>
    <w:rsid w:val="00982066"/>
    <w:rsid w:val="00986BAD"/>
    <w:rsid w:val="00997D6F"/>
    <w:rsid w:val="009A041F"/>
    <w:rsid w:val="009A696D"/>
    <w:rsid w:val="009B2460"/>
    <w:rsid w:val="009D430F"/>
    <w:rsid w:val="009D5802"/>
    <w:rsid w:val="009E1A6E"/>
    <w:rsid w:val="009E347A"/>
    <w:rsid w:val="009F5244"/>
    <w:rsid w:val="00A179FA"/>
    <w:rsid w:val="00A27302"/>
    <w:rsid w:val="00A36B56"/>
    <w:rsid w:val="00A539B8"/>
    <w:rsid w:val="00A77B3E"/>
    <w:rsid w:val="00AE6292"/>
    <w:rsid w:val="00B04B0A"/>
    <w:rsid w:val="00B461B0"/>
    <w:rsid w:val="00B4625D"/>
    <w:rsid w:val="00B74050"/>
    <w:rsid w:val="00BB5361"/>
    <w:rsid w:val="00BC7281"/>
    <w:rsid w:val="00BD0523"/>
    <w:rsid w:val="00BD32F9"/>
    <w:rsid w:val="00C14F33"/>
    <w:rsid w:val="00C14F72"/>
    <w:rsid w:val="00C25905"/>
    <w:rsid w:val="00C41882"/>
    <w:rsid w:val="00C42CDF"/>
    <w:rsid w:val="00C53CC7"/>
    <w:rsid w:val="00CA2CF7"/>
    <w:rsid w:val="00CF4897"/>
    <w:rsid w:val="00D00A7D"/>
    <w:rsid w:val="00D40655"/>
    <w:rsid w:val="00D67FBB"/>
    <w:rsid w:val="00D756B6"/>
    <w:rsid w:val="00DA3AB5"/>
    <w:rsid w:val="00DB3D59"/>
    <w:rsid w:val="00DC22A5"/>
    <w:rsid w:val="00DC5334"/>
    <w:rsid w:val="00DD642F"/>
    <w:rsid w:val="00DF21A4"/>
    <w:rsid w:val="00E07216"/>
    <w:rsid w:val="00E35E6C"/>
    <w:rsid w:val="00E452B4"/>
    <w:rsid w:val="00E60A73"/>
    <w:rsid w:val="00EA470A"/>
    <w:rsid w:val="00EA4A5E"/>
    <w:rsid w:val="00EB34F8"/>
    <w:rsid w:val="00EC6F9E"/>
    <w:rsid w:val="00EF7127"/>
    <w:rsid w:val="00EF761B"/>
    <w:rsid w:val="00F57E3E"/>
    <w:rsid w:val="00F66F2C"/>
    <w:rsid w:val="00F94644"/>
    <w:rsid w:val="00FD2AA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Normal">
    <w:name w:val="Normal"/>
    <w:qFormat/>
    <w:rsid w:val="002540FB"/>
    <w:pPr>
      <w:widowControl w:val="0"/>
      <w:spacing w:after="200" w:line="276" w:lineRule="auto"/>
    </w:pPr>
    <w:rPr>
      <w:rFonts w:ascii="Calibri" w:hAnsi="Calibri" w:cs="Calibri"/>
      <w:color w:val="000000"/>
      <w:sz w:val="22"/>
      <w:szCs w:val="22"/>
      <w:lang w:val="en-US" w:eastAsia="en-US"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B96"/>
    <w:p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7B96"/>
    <w:p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7B96"/>
    <w:p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F7B96"/>
    <w:p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EF7B96"/>
    <w:pPr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qFormat/>
    <w:rsid w:val="00EF7B96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540FB"/>
    <w:rPr>
      <w:rFonts w:ascii="Calibri Light" w:eastAsia="Times New Roman" w:hAnsi="Calibri Light" w:cs="Lath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2540FB"/>
    <w:rPr>
      <w:rFonts w:ascii="Calibri Light" w:eastAsia="Times New Roman" w:hAnsi="Calibri Light" w:cs="Lath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2540FB"/>
    <w:rPr>
      <w:rFonts w:ascii="Calibri Light" w:eastAsia="Times New Roman" w:hAnsi="Calibri Light" w:cs="Latha"/>
      <w:b/>
      <w:bCs/>
      <w:color w:val="000000"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2540FB"/>
    <w:rPr>
      <w:rFonts w:ascii="Calibri" w:eastAsia="Times New Roman" w:hAnsi="Calibri" w:cs="Latha"/>
      <w:b/>
      <w:bCs/>
      <w:color w:val="000000"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2540FB"/>
    <w:rPr>
      <w:rFonts w:ascii="Calibri" w:eastAsia="Times New Roman" w:hAnsi="Calibri" w:cs="Latha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2540FB"/>
    <w:rPr>
      <w:rFonts w:ascii="Calibri" w:eastAsia="Times New Roman" w:hAnsi="Calibri" w:cs="Latha"/>
      <w:b/>
      <w:bCs/>
      <w:color w:val="000000"/>
    </w:rPr>
  </w:style>
  <w:style w:type="paragraph" w:styleId="Title">
    <w:name w:val="Title"/>
    <w:basedOn w:val="Normal"/>
    <w:link w:val="TitleChar"/>
    <w:uiPriority w:val="10"/>
    <w:qFormat/>
    <w:rsid w:val="00EF7B96"/>
    <w:pPr>
      <w:spacing w:after="300" w:line="240" w:lineRule="auto"/>
    </w:pPr>
    <w:rPr>
      <w:rFonts w:ascii="Cambria" w:hAnsi="Cambria" w:cs="Cambria"/>
      <w:color w:val="17365D"/>
      <w:sz w:val="52"/>
      <w:szCs w:val="52"/>
    </w:rPr>
  </w:style>
  <w:style w:type="character" w:customStyle="1" w:styleId="TitleChar">
    <w:name w:val="Title Char"/>
    <w:link w:val="Title"/>
    <w:uiPriority w:val="10"/>
    <w:rsid w:val="002540FB"/>
    <w:rPr>
      <w:rFonts w:ascii="Calibri Light" w:eastAsia="Times New Roman" w:hAnsi="Calibri Light" w:cs="Latha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EF7B96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link w:val="Subtitle"/>
    <w:uiPriority w:val="11"/>
    <w:rsid w:val="002540FB"/>
    <w:rPr>
      <w:rFonts w:ascii="Calibri Light" w:eastAsia="Times New Roman" w:hAnsi="Calibri Light" w:cs="Lath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A1BE1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en-IN" w:eastAsia="en-I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Normal">
    <w:name w:val="Normal"/>
    <w:qFormat/>
    <w:rsid w:val="002540FB"/>
    <w:pPr>
      <w:widowControl w:val="0"/>
      <w:spacing w:after="200" w:line="276" w:lineRule="auto"/>
    </w:pPr>
    <w:rPr>
      <w:rFonts w:ascii="Calibri" w:hAnsi="Calibri" w:cs="Calibri"/>
      <w:color w:val="000000"/>
      <w:sz w:val="22"/>
      <w:szCs w:val="22"/>
      <w:lang w:val="en-US" w:eastAsia="en-US"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B96"/>
    <w:p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7B96"/>
    <w:p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7B96"/>
    <w:p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F7B96"/>
    <w:p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EF7B96"/>
    <w:pPr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qFormat/>
    <w:rsid w:val="00EF7B96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540FB"/>
    <w:rPr>
      <w:rFonts w:ascii="Calibri Light" w:eastAsia="Times New Roman" w:hAnsi="Calibri Light" w:cs="Lath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2540FB"/>
    <w:rPr>
      <w:rFonts w:ascii="Calibri Light" w:eastAsia="Times New Roman" w:hAnsi="Calibri Light" w:cs="Lath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2540FB"/>
    <w:rPr>
      <w:rFonts w:ascii="Calibri Light" w:eastAsia="Times New Roman" w:hAnsi="Calibri Light" w:cs="Latha"/>
      <w:b/>
      <w:bCs/>
      <w:color w:val="000000"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2540FB"/>
    <w:rPr>
      <w:rFonts w:ascii="Calibri" w:eastAsia="Times New Roman" w:hAnsi="Calibri" w:cs="Latha"/>
      <w:b/>
      <w:bCs/>
      <w:color w:val="000000"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2540FB"/>
    <w:rPr>
      <w:rFonts w:ascii="Calibri" w:eastAsia="Times New Roman" w:hAnsi="Calibri" w:cs="Latha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2540FB"/>
    <w:rPr>
      <w:rFonts w:ascii="Calibri" w:eastAsia="Times New Roman" w:hAnsi="Calibri" w:cs="Latha"/>
      <w:b/>
      <w:bCs/>
      <w:color w:val="000000"/>
    </w:rPr>
  </w:style>
  <w:style w:type="paragraph" w:styleId="Title">
    <w:name w:val="Title"/>
    <w:basedOn w:val="Normal"/>
    <w:link w:val="TitleChar"/>
    <w:uiPriority w:val="10"/>
    <w:qFormat/>
    <w:rsid w:val="00EF7B96"/>
    <w:pPr>
      <w:spacing w:after="300" w:line="240" w:lineRule="auto"/>
    </w:pPr>
    <w:rPr>
      <w:rFonts w:ascii="Cambria" w:hAnsi="Cambria" w:cs="Cambria"/>
      <w:color w:val="17365D"/>
      <w:sz w:val="52"/>
      <w:szCs w:val="52"/>
    </w:rPr>
  </w:style>
  <w:style w:type="character" w:customStyle="1" w:styleId="TitleChar">
    <w:name w:val="Title Char"/>
    <w:link w:val="Title"/>
    <w:uiPriority w:val="10"/>
    <w:rsid w:val="002540FB"/>
    <w:rPr>
      <w:rFonts w:ascii="Calibri Light" w:eastAsia="Times New Roman" w:hAnsi="Calibri Light" w:cs="Latha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EF7B96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link w:val="Subtitle"/>
    <w:uiPriority w:val="11"/>
    <w:rsid w:val="002540FB"/>
    <w:rPr>
      <w:rFonts w:ascii="Calibri Light" w:eastAsia="Times New Roman" w:hAnsi="Calibri Light" w:cs="Lath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A1BE1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en-IN" w:eastAsia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2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33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8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3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GKOIQ</dc:creator>
  <cp:lastModifiedBy>Gokulnath</cp:lastModifiedBy>
  <cp:revision>23</cp:revision>
  <cp:lastPrinted>2014-01-20T12:07:00Z</cp:lastPrinted>
  <dcterms:created xsi:type="dcterms:W3CDTF">2014-01-21T10:37:00Z</dcterms:created>
  <dcterms:modified xsi:type="dcterms:W3CDTF">2014-02-08T12:46:00Z</dcterms:modified>
</cp:coreProperties>
</file>